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F91238" w:rsidRPr="00FD0B4B" w14:paraId="788186F9" w14:textId="77777777" w:rsidTr="000E3C12">
        <w:trPr>
          <w:trHeight w:val="64"/>
        </w:trPr>
        <w:tc>
          <w:tcPr>
            <w:tcW w:w="7644" w:type="dxa"/>
            <w:vAlign w:val="bottom"/>
            <w:hideMark/>
          </w:tcPr>
          <w:p w14:paraId="2412B6F9" w14:textId="612C5567" w:rsidR="0090239D" w:rsidRPr="00597BAE" w:rsidRDefault="00025805" w:rsidP="00C328B7">
            <w:pPr>
              <w:pStyle w:val="Heading1nonumbering"/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  <w:r w:rsidRPr="00597BAE">
              <w:rPr>
                <w:sz w:val="24"/>
                <w:szCs w:val="24"/>
                <w:lang w:val="en-US"/>
              </w:rPr>
              <w:t xml:space="preserve">Template for </w:t>
            </w:r>
            <w:r w:rsidR="00FD0B4B">
              <w:rPr>
                <w:sz w:val="24"/>
                <w:szCs w:val="24"/>
                <w:lang w:val="en-US"/>
              </w:rPr>
              <w:t>R</w:t>
            </w:r>
            <w:r w:rsidRPr="00597BAE">
              <w:rPr>
                <w:sz w:val="24"/>
                <w:szCs w:val="24"/>
                <w:lang w:val="en-US"/>
              </w:rPr>
              <w:t xml:space="preserve">esearch </w:t>
            </w:r>
            <w:r w:rsidR="00FD0B4B">
              <w:rPr>
                <w:sz w:val="24"/>
                <w:szCs w:val="24"/>
                <w:lang w:val="en-US"/>
              </w:rPr>
              <w:t>I</w:t>
            </w:r>
            <w:r w:rsidRPr="00597BAE">
              <w:rPr>
                <w:sz w:val="24"/>
                <w:szCs w:val="24"/>
                <w:lang w:val="en-US"/>
              </w:rPr>
              <w:t>deas</w:t>
            </w:r>
          </w:p>
          <w:p w14:paraId="35409376" w14:textId="77777777" w:rsidR="00EE64CA" w:rsidRDefault="00256FEE" w:rsidP="00C328B7">
            <w:pPr>
              <w:pStyle w:val="Heading1nonumbering"/>
              <w:spacing w:line="276" w:lineRule="auto"/>
              <w:jc w:val="both"/>
              <w:rPr>
                <w:b w:val="0"/>
                <w:bCs w:val="0"/>
                <w:szCs w:val="20"/>
                <w:lang w:val="en-US"/>
              </w:rPr>
            </w:pPr>
            <w:r w:rsidRPr="00597BAE">
              <w:rPr>
                <w:b w:val="0"/>
                <w:bCs w:val="0"/>
                <w:szCs w:val="20"/>
                <w:lang w:val="en-US"/>
              </w:rPr>
              <w:t xml:space="preserve">Research Council, Department of Public Health, Aarhus </w:t>
            </w:r>
            <w:r w:rsidR="0090239D" w:rsidRPr="00597BAE">
              <w:rPr>
                <w:b w:val="0"/>
                <w:bCs w:val="0"/>
                <w:szCs w:val="20"/>
                <w:lang w:val="en-US"/>
              </w:rPr>
              <w:t>University</w:t>
            </w:r>
          </w:p>
          <w:p w14:paraId="3B74522E" w14:textId="2E6CEED2" w:rsidR="008E701B" w:rsidRPr="00597BAE" w:rsidRDefault="008E701B" w:rsidP="00C328B7">
            <w:pPr>
              <w:pStyle w:val="Heading1nonumbering"/>
              <w:spacing w:line="276" w:lineRule="auto"/>
              <w:jc w:val="both"/>
              <w:rPr>
                <w:b w:val="0"/>
                <w:bCs w:val="0"/>
                <w:sz w:val="24"/>
                <w:szCs w:val="24"/>
                <w:lang w:val="en-US"/>
              </w:rPr>
            </w:pPr>
          </w:p>
        </w:tc>
      </w:tr>
    </w:tbl>
    <w:p w14:paraId="041FCA6C" w14:textId="77777777" w:rsidR="00025805" w:rsidRDefault="00025805" w:rsidP="00025805">
      <w:pPr>
        <w:rPr>
          <w:b/>
          <w:bCs/>
          <w:lang w:val="en-US"/>
        </w:rPr>
      </w:pPr>
    </w:p>
    <w:p w14:paraId="0B5A47B0" w14:textId="77777777" w:rsidR="0061315B" w:rsidRPr="00597BAE" w:rsidRDefault="0061315B" w:rsidP="00025805">
      <w:pPr>
        <w:rPr>
          <w:b/>
          <w:bCs/>
          <w:lang w:val="en-US"/>
        </w:rPr>
      </w:pPr>
    </w:p>
    <w:p w14:paraId="52A54768" w14:textId="77777777" w:rsidR="00025805" w:rsidRDefault="00025805" w:rsidP="00025805">
      <w:pPr>
        <w:spacing w:line="276" w:lineRule="auto"/>
        <w:rPr>
          <w:lang w:val="en-US"/>
        </w:rPr>
      </w:pPr>
      <w:r w:rsidRPr="00597BAE">
        <w:rPr>
          <w:lang w:val="en-US"/>
        </w:rPr>
        <w:t xml:space="preserve">Name: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B65F5A" w14:paraId="752BE2E4" w14:textId="77777777" w:rsidTr="00B65F5A">
        <w:tc>
          <w:tcPr>
            <w:tcW w:w="7644" w:type="dxa"/>
          </w:tcPr>
          <w:p w14:paraId="46E89C74" w14:textId="77777777" w:rsidR="00B65F5A" w:rsidRDefault="00B65F5A" w:rsidP="00025805">
            <w:pPr>
              <w:spacing w:line="276" w:lineRule="auto"/>
              <w:rPr>
                <w:lang w:val="en-US"/>
              </w:rPr>
            </w:pPr>
          </w:p>
          <w:p w14:paraId="5E29659B" w14:textId="77777777" w:rsidR="00B65F5A" w:rsidRDefault="00B65F5A" w:rsidP="00025805">
            <w:pPr>
              <w:spacing w:line="276" w:lineRule="auto"/>
              <w:rPr>
                <w:lang w:val="en-US"/>
              </w:rPr>
            </w:pPr>
          </w:p>
        </w:tc>
      </w:tr>
    </w:tbl>
    <w:p w14:paraId="609B82A1" w14:textId="77777777" w:rsidR="00B65F5A" w:rsidRDefault="00B65F5A" w:rsidP="00025805">
      <w:pPr>
        <w:spacing w:line="276" w:lineRule="auto"/>
        <w:rPr>
          <w:lang w:val="en-US"/>
        </w:rPr>
      </w:pPr>
    </w:p>
    <w:p w14:paraId="4F19D26B" w14:textId="77777777" w:rsidR="0061315B" w:rsidRDefault="0061315B" w:rsidP="00025805">
      <w:pPr>
        <w:spacing w:line="276" w:lineRule="auto"/>
        <w:rPr>
          <w:lang w:val="en-US"/>
        </w:rPr>
      </w:pPr>
    </w:p>
    <w:p w14:paraId="08C4B8F2" w14:textId="77777777" w:rsidR="0061315B" w:rsidRDefault="0061315B" w:rsidP="00025805">
      <w:pPr>
        <w:spacing w:line="276" w:lineRule="auto"/>
        <w:rPr>
          <w:lang w:val="en-US"/>
        </w:rPr>
      </w:pPr>
    </w:p>
    <w:p w14:paraId="45FF3FB9" w14:textId="50FFA67C" w:rsidR="0061315B" w:rsidRDefault="0061315B" w:rsidP="0061315B">
      <w:pPr>
        <w:spacing w:line="276" w:lineRule="auto"/>
        <w:rPr>
          <w:lang w:val="en-US"/>
        </w:rPr>
      </w:pPr>
      <w:r>
        <w:rPr>
          <w:lang w:val="en-US"/>
        </w:rPr>
        <w:t>Section(s)</w:t>
      </w:r>
      <w:r w:rsidRPr="00597BAE">
        <w:rPr>
          <w:lang w:val="en-US"/>
        </w:rPr>
        <w:t xml:space="preserve">: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61315B" w14:paraId="537904A1" w14:textId="77777777" w:rsidTr="00F32032">
        <w:tc>
          <w:tcPr>
            <w:tcW w:w="7644" w:type="dxa"/>
          </w:tcPr>
          <w:p w14:paraId="6C3C6988" w14:textId="77777777" w:rsidR="0061315B" w:rsidRDefault="0061315B" w:rsidP="00F32032">
            <w:pPr>
              <w:spacing w:line="276" w:lineRule="auto"/>
              <w:rPr>
                <w:lang w:val="en-US"/>
              </w:rPr>
            </w:pPr>
          </w:p>
          <w:p w14:paraId="64A971A0" w14:textId="77777777" w:rsidR="0061315B" w:rsidRDefault="0061315B" w:rsidP="00F32032">
            <w:pPr>
              <w:spacing w:line="276" w:lineRule="auto"/>
              <w:rPr>
                <w:lang w:val="en-US"/>
              </w:rPr>
            </w:pPr>
          </w:p>
        </w:tc>
      </w:tr>
    </w:tbl>
    <w:p w14:paraId="64B377D7" w14:textId="77777777" w:rsidR="0061315B" w:rsidRDefault="0061315B" w:rsidP="0061315B">
      <w:pPr>
        <w:spacing w:line="276" w:lineRule="auto"/>
        <w:rPr>
          <w:lang w:val="en-US"/>
        </w:rPr>
      </w:pPr>
    </w:p>
    <w:p w14:paraId="36110525" w14:textId="77777777" w:rsidR="0061315B" w:rsidRDefault="0061315B" w:rsidP="00025805">
      <w:pPr>
        <w:spacing w:line="276" w:lineRule="auto"/>
        <w:rPr>
          <w:lang w:val="en-US"/>
        </w:rPr>
      </w:pPr>
    </w:p>
    <w:p w14:paraId="29B14723" w14:textId="77777777" w:rsidR="00025805" w:rsidRPr="00597BAE" w:rsidRDefault="00025805" w:rsidP="00025805">
      <w:pPr>
        <w:spacing w:line="276" w:lineRule="auto"/>
        <w:rPr>
          <w:lang w:val="en-US"/>
        </w:rPr>
      </w:pPr>
    </w:p>
    <w:p w14:paraId="1102C1D7" w14:textId="77777777" w:rsidR="00025805" w:rsidRPr="00597BAE" w:rsidRDefault="00025805" w:rsidP="00025805">
      <w:pPr>
        <w:spacing w:line="276" w:lineRule="auto"/>
        <w:rPr>
          <w:lang w:val="en-US"/>
        </w:rPr>
      </w:pPr>
      <w:r w:rsidRPr="00597BAE">
        <w:rPr>
          <w:lang w:val="en-US"/>
        </w:rPr>
        <w:t>Project title: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B65F5A" w14:paraId="737129D7" w14:textId="77777777" w:rsidTr="00F518A9">
        <w:tc>
          <w:tcPr>
            <w:tcW w:w="7644" w:type="dxa"/>
          </w:tcPr>
          <w:p w14:paraId="7796C64A" w14:textId="77777777" w:rsidR="00B65F5A" w:rsidRDefault="00B65F5A" w:rsidP="00F518A9">
            <w:pPr>
              <w:spacing w:line="276" w:lineRule="auto"/>
              <w:rPr>
                <w:lang w:val="en-US"/>
              </w:rPr>
            </w:pPr>
          </w:p>
          <w:p w14:paraId="6E41F56C" w14:textId="77777777" w:rsidR="00B65F5A" w:rsidRDefault="00B65F5A" w:rsidP="00F518A9">
            <w:pPr>
              <w:spacing w:line="276" w:lineRule="auto"/>
              <w:rPr>
                <w:lang w:val="en-US"/>
              </w:rPr>
            </w:pPr>
          </w:p>
        </w:tc>
      </w:tr>
    </w:tbl>
    <w:p w14:paraId="31D30A75" w14:textId="77777777" w:rsidR="00025805" w:rsidRDefault="00025805" w:rsidP="00025805">
      <w:pPr>
        <w:spacing w:line="276" w:lineRule="auto"/>
        <w:rPr>
          <w:lang w:val="en-US"/>
        </w:rPr>
      </w:pPr>
    </w:p>
    <w:p w14:paraId="1F4F6387" w14:textId="77777777" w:rsidR="0061315B" w:rsidRDefault="0061315B" w:rsidP="00025805">
      <w:pPr>
        <w:spacing w:line="276" w:lineRule="auto"/>
        <w:rPr>
          <w:lang w:val="en-US"/>
        </w:rPr>
      </w:pPr>
    </w:p>
    <w:p w14:paraId="687DA97C" w14:textId="77777777" w:rsidR="0061315B" w:rsidRPr="00597BAE" w:rsidRDefault="0061315B" w:rsidP="00025805">
      <w:pPr>
        <w:spacing w:line="276" w:lineRule="auto"/>
        <w:rPr>
          <w:lang w:val="en-US"/>
        </w:rPr>
      </w:pPr>
    </w:p>
    <w:p w14:paraId="0844EA92" w14:textId="77777777" w:rsidR="00025805" w:rsidRDefault="00025805" w:rsidP="00025805">
      <w:pPr>
        <w:spacing w:line="276" w:lineRule="auto"/>
        <w:rPr>
          <w:lang w:val="en-US"/>
        </w:rPr>
      </w:pPr>
      <w:r w:rsidRPr="00597BAE">
        <w:rPr>
          <w:lang w:val="en-US"/>
        </w:rPr>
        <w:t xml:space="preserve">Date: 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B65F5A" w14:paraId="532252B7" w14:textId="77777777" w:rsidTr="00F518A9">
        <w:tc>
          <w:tcPr>
            <w:tcW w:w="7644" w:type="dxa"/>
          </w:tcPr>
          <w:p w14:paraId="5FA3F450" w14:textId="77777777" w:rsidR="00B65F5A" w:rsidRDefault="00B65F5A" w:rsidP="00F518A9">
            <w:pPr>
              <w:spacing w:line="276" w:lineRule="auto"/>
              <w:rPr>
                <w:lang w:val="en-US"/>
              </w:rPr>
            </w:pPr>
          </w:p>
          <w:p w14:paraId="2FE08385" w14:textId="77777777" w:rsidR="00B65F5A" w:rsidRDefault="00B65F5A" w:rsidP="00F518A9">
            <w:pPr>
              <w:spacing w:line="276" w:lineRule="auto"/>
              <w:rPr>
                <w:lang w:val="en-US"/>
              </w:rPr>
            </w:pPr>
          </w:p>
        </w:tc>
      </w:tr>
    </w:tbl>
    <w:p w14:paraId="5A829BE8" w14:textId="77777777" w:rsidR="00B65F5A" w:rsidRPr="00597BAE" w:rsidRDefault="00B65F5A" w:rsidP="00025805">
      <w:pPr>
        <w:spacing w:line="276" w:lineRule="auto"/>
        <w:rPr>
          <w:lang w:val="en-US"/>
        </w:rPr>
      </w:pPr>
    </w:p>
    <w:p w14:paraId="0BB7CAF6" w14:textId="77777777" w:rsidR="0061315B" w:rsidRDefault="0061315B" w:rsidP="00025805">
      <w:pPr>
        <w:spacing w:line="276" w:lineRule="auto"/>
        <w:rPr>
          <w:lang w:val="en-US"/>
        </w:rPr>
      </w:pPr>
    </w:p>
    <w:p w14:paraId="72C445B4" w14:textId="77777777" w:rsidR="0061315B" w:rsidRPr="00597BAE" w:rsidRDefault="0061315B" w:rsidP="00025805">
      <w:pPr>
        <w:spacing w:line="276" w:lineRule="auto"/>
        <w:rPr>
          <w:lang w:val="en-US"/>
        </w:rPr>
      </w:pPr>
    </w:p>
    <w:p w14:paraId="0F43A395" w14:textId="77777777" w:rsidR="00025805" w:rsidRDefault="00025805" w:rsidP="00025805">
      <w:pPr>
        <w:spacing w:line="276" w:lineRule="auto"/>
        <w:rPr>
          <w:lang w:val="en-US"/>
        </w:rPr>
      </w:pPr>
      <w:r w:rsidRPr="00597BAE">
        <w:rPr>
          <w:lang w:val="en-US"/>
        </w:rPr>
        <w:t>Ideas for funding possibilities: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B65F5A" w14:paraId="74F00AA4" w14:textId="77777777" w:rsidTr="00F518A9">
        <w:tc>
          <w:tcPr>
            <w:tcW w:w="7644" w:type="dxa"/>
          </w:tcPr>
          <w:p w14:paraId="7AAC55B8" w14:textId="77777777" w:rsidR="00B65F5A" w:rsidRDefault="00B65F5A" w:rsidP="00F518A9">
            <w:pPr>
              <w:spacing w:line="276" w:lineRule="auto"/>
              <w:rPr>
                <w:lang w:val="en-US"/>
              </w:rPr>
            </w:pPr>
          </w:p>
          <w:p w14:paraId="40616F1A" w14:textId="77777777" w:rsidR="00B65F5A" w:rsidRDefault="00B65F5A" w:rsidP="00F518A9">
            <w:pPr>
              <w:spacing w:line="276" w:lineRule="auto"/>
              <w:rPr>
                <w:lang w:val="en-US"/>
              </w:rPr>
            </w:pPr>
          </w:p>
        </w:tc>
      </w:tr>
    </w:tbl>
    <w:p w14:paraId="30E74B92" w14:textId="77777777" w:rsidR="00025805" w:rsidRDefault="00025805" w:rsidP="00025805">
      <w:pPr>
        <w:spacing w:line="276" w:lineRule="auto"/>
        <w:rPr>
          <w:lang w:val="en-US"/>
        </w:rPr>
      </w:pPr>
    </w:p>
    <w:p w14:paraId="65C139EE" w14:textId="77777777" w:rsidR="0061315B" w:rsidRDefault="0061315B" w:rsidP="00025805">
      <w:pPr>
        <w:spacing w:line="276" w:lineRule="auto"/>
        <w:rPr>
          <w:lang w:val="en-US"/>
        </w:rPr>
      </w:pPr>
    </w:p>
    <w:p w14:paraId="43E6FBF4" w14:textId="77777777" w:rsidR="0061315B" w:rsidRPr="00597BAE" w:rsidRDefault="0061315B" w:rsidP="00025805">
      <w:pPr>
        <w:spacing w:line="276" w:lineRule="auto"/>
        <w:rPr>
          <w:lang w:val="en-US"/>
        </w:rPr>
      </w:pPr>
    </w:p>
    <w:p w14:paraId="344ADB9C" w14:textId="77777777" w:rsidR="00025805" w:rsidRDefault="00025805" w:rsidP="00025805">
      <w:pPr>
        <w:spacing w:line="276" w:lineRule="auto"/>
        <w:rPr>
          <w:lang w:val="en-US"/>
        </w:rPr>
      </w:pPr>
      <w:r w:rsidRPr="00597BAE">
        <w:rPr>
          <w:lang w:val="en-US"/>
        </w:rPr>
        <w:t>Total budget (approximately):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B65F5A" w14:paraId="0AE9D622" w14:textId="77777777" w:rsidTr="00F518A9">
        <w:tc>
          <w:tcPr>
            <w:tcW w:w="7644" w:type="dxa"/>
          </w:tcPr>
          <w:p w14:paraId="5AE9AA58" w14:textId="77777777" w:rsidR="00B65F5A" w:rsidRDefault="00B65F5A" w:rsidP="00F518A9">
            <w:pPr>
              <w:spacing w:line="276" w:lineRule="auto"/>
              <w:rPr>
                <w:lang w:val="en-US"/>
              </w:rPr>
            </w:pPr>
          </w:p>
          <w:p w14:paraId="5138CBA8" w14:textId="77777777" w:rsidR="00B65F5A" w:rsidRDefault="00B65F5A" w:rsidP="00F518A9">
            <w:pPr>
              <w:spacing w:line="276" w:lineRule="auto"/>
              <w:rPr>
                <w:lang w:val="en-US"/>
              </w:rPr>
            </w:pPr>
          </w:p>
        </w:tc>
      </w:tr>
    </w:tbl>
    <w:p w14:paraId="6EDD5E65" w14:textId="77777777" w:rsidR="0061315B" w:rsidRDefault="0061315B" w:rsidP="00025805">
      <w:pPr>
        <w:spacing w:line="276" w:lineRule="auto"/>
        <w:rPr>
          <w:lang w:val="en-US"/>
        </w:rPr>
      </w:pPr>
    </w:p>
    <w:p w14:paraId="38EE2176" w14:textId="77777777" w:rsidR="0061315B" w:rsidRPr="00597BAE" w:rsidRDefault="0061315B" w:rsidP="00025805">
      <w:pPr>
        <w:spacing w:line="276" w:lineRule="auto"/>
        <w:rPr>
          <w:lang w:val="en-US"/>
        </w:rPr>
      </w:pPr>
    </w:p>
    <w:p w14:paraId="36D7B2A9" w14:textId="77777777" w:rsidR="00025805" w:rsidRPr="00597BAE" w:rsidRDefault="00025805" w:rsidP="00025805">
      <w:pPr>
        <w:spacing w:line="276" w:lineRule="auto"/>
        <w:rPr>
          <w:lang w:val="en-US"/>
        </w:rPr>
      </w:pPr>
    </w:p>
    <w:p w14:paraId="0BEDBFB6" w14:textId="77777777" w:rsidR="00025805" w:rsidRDefault="00025805" w:rsidP="00025805">
      <w:pPr>
        <w:spacing w:line="276" w:lineRule="auto"/>
        <w:rPr>
          <w:lang w:val="en-US"/>
        </w:rPr>
      </w:pPr>
      <w:r w:rsidRPr="00597BAE">
        <w:rPr>
          <w:lang w:val="en-US"/>
        </w:rPr>
        <w:t>Anticipated submission date (approximately):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B65F5A" w14:paraId="205B7F06" w14:textId="77777777" w:rsidTr="00F518A9">
        <w:tc>
          <w:tcPr>
            <w:tcW w:w="7644" w:type="dxa"/>
          </w:tcPr>
          <w:p w14:paraId="05D14CF6" w14:textId="1D54642F" w:rsidR="00B65F5A" w:rsidRDefault="00B65F5A" w:rsidP="00F518A9">
            <w:pPr>
              <w:spacing w:line="276" w:lineRule="auto"/>
              <w:rPr>
                <w:lang w:val="en-US"/>
              </w:rPr>
            </w:pPr>
          </w:p>
          <w:p w14:paraId="498221E7" w14:textId="77777777" w:rsidR="00B65F5A" w:rsidRDefault="00B65F5A" w:rsidP="00F518A9">
            <w:pPr>
              <w:spacing w:line="276" w:lineRule="auto"/>
              <w:rPr>
                <w:lang w:val="en-US"/>
              </w:rPr>
            </w:pPr>
          </w:p>
        </w:tc>
      </w:tr>
    </w:tbl>
    <w:p w14:paraId="4B622CDF" w14:textId="77777777" w:rsidR="00E8232C" w:rsidRDefault="00E8232C" w:rsidP="00025805">
      <w:pPr>
        <w:rPr>
          <w:b/>
          <w:bCs/>
          <w:lang w:val="en-US"/>
        </w:rPr>
      </w:pPr>
    </w:p>
    <w:p w14:paraId="3142F9E3" w14:textId="77777777" w:rsidR="00EB4B53" w:rsidRDefault="00EB4B53" w:rsidP="00025805">
      <w:pPr>
        <w:rPr>
          <w:b/>
          <w:bCs/>
          <w:lang w:val="en-US"/>
        </w:rPr>
      </w:pPr>
    </w:p>
    <w:p w14:paraId="4B50168C" w14:textId="3891C5E8" w:rsidR="00025805" w:rsidRDefault="00025805" w:rsidP="00025805">
      <w:pPr>
        <w:rPr>
          <w:lang w:val="en-US"/>
        </w:rPr>
      </w:pPr>
      <w:r w:rsidRPr="00597BAE">
        <w:rPr>
          <w:b/>
          <w:bCs/>
          <w:lang w:val="en-US"/>
        </w:rPr>
        <w:lastRenderedPageBreak/>
        <w:t>Please note:</w:t>
      </w:r>
      <w:r w:rsidRPr="00597BAE">
        <w:rPr>
          <w:lang w:val="en-US"/>
        </w:rPr>
        <w:t xml:space="preserve"> Max. 2 pages per idea</w:t>
      </w:r>
    </w:p>
    <w:p w14:paraId="15698198" w14:textId="77777777" w:rsidR="00597BAE" w:rsidRPr="00597BAE" w:rsidRDefault="00597BAE" w:rsidP="00025805">
      <w:pPr>
        <w:rPr>
          <w:lang w:val="en-US"/>
        </w:rPr>
      </w:pPr>
    </w:p>
    <w:tbl>
      <w:tblPr>
        <w:tblStyle w:val="Tabel-Gitter"/>
        <w:tblW w:w="10632" w:type="dxa"/>
        <w:tblInd w:w="-431" w:type="dxa"/>
        <w:tblLook w:val="04A0" w:firstRow="1" w:lastRow="0" w:firstColumn="1" w:lastColumn="0" w:noHBand="0" w:noVBand="1"/>
      </w:tblPr>
      <w:tblGrid>
        <w:gridCol w:w="10632"/>
      </w:tblGrid>
      <w:tr w:rsidR="00025805" w:rsidRPr="00FD0B4B" w14:paraId="6CA97CBD" w14:textId="77777777" w:rsidTr="008D298A">
        <w:tc>
          <w:tcPr>
            <w:tcW w:w="10632" w:type="dxa"/>
          </w:tcPr>
          <w:p w14:paraId="5A7DE07C" w14:textId="77777777" w:rsidR="00025805" w:rsidRPr="00597BAE" w:rsidRDefault="00025805" w:rsidP="00F518A9">
            <w:pPr>
              <w:spacing w:line="300" w:lineRule="exact"/>
              <w:rPr>
                <w:lang w:val="en-US"/>
              </w:rPr>
            </w:pPr>
            <w:r w:rsidRPr="00597BAE">
              <w:rPr>
                <w:i/>
                <w:iCs/>
                <w:lang w:val="en-US"/>
              </w:rPr>
              <w:t>What is the overarching aim of this study, and what specific objectives does it seek to address?</w:t>
            </w:r>
          </w:p>
          <w:p w14:paraId="2A19D6E8" w14:textId="77777777" w:rsidR="00025805" w:rsidRPr="00597BAE" w:rsidRDefault="00025805" w:rsidP="00F518A9">
            <w:pPr>
              <w:spacing w:line="300" w:lineRule="exact"/>
              <w:rPr>
                <w:lang w:val="en-US"/>
              </w:rPr>
            </w:pPr>
          </w:p>
          <w:p w14:paraId="3C563E4D" w14:textId="77777777" w:rsidR="00025805" w:rsidRPr="00597BAE" w:rsidRDefault="00025805" w:rsidP="00F518A9">
            <w:pPr>
              <w:spacing w:line="300" w:lineRule="exact"/>
              <w:rPr>
                <w:lang w:val="en-US"/>
              </w:rPr>
            </w:pPr>
          </w:p>
          <w:p w14:paraId="53A0D668" w14:textId="77777777" w:rsidR="00025805" w:rsidRPr="00597BAE" w:rsidRDefault="00025805" w:rsidP="00F518A9">
            <w:pPr>
              <w:spacing w:line="300" w:lineRule="exact"/>
              <w:rPr>
                <w:lang w:val="en-US"/>
              </w:rPr>
            </w:pPr>
          </w:p>
          <w:p w14:paraId="5C4E23BA" w14:textId="77777777" w:rsidR="00025805" w:rsidRPr="00597BAE" w:rsidRDefault="00025805" w:rsidP="00F518A9">
            <w:pPr>
              <w:spacing w:line="300" w:lineRule="exact"/>
              <w:rPr>
                <w:lang w:val="en-US"/>
              </w:rPr>
            </w:pPr>
          </w:p>
          <w:p w14:paraId="3CBD8F81" w14:textId="77777777" w:rsidR="00025805" w:rsidRPr="00597BAE" w:rsidRDefault="00025805" w:rsidP="00F518A9">
            <w:pPr>
              <w:spacing w:line="300" w:lineRule="exact"/>
              <w:rPr>
                <w:lang w:val="en-US"/>
              </w:rPr>
            </w:pPr>
          </w:p>
          <w:p w14:paraId="4F372825" w14:textId="77777777" w:rsidR="00025805" w:rsidRPr="00597BAE" w:rsidRDefault="00025805" w:rsidP="00F518A9">
            <w:pPr>
              <w:spacing w:line="300" w:lineRule="exact"/>
              <w:rPr>
                <w:lang w:val="en-US"/>
              </w:rPr>
            </w:pPr>
          </w:p>
          <w:p w14:paraId="120BFCF2" w14:textId="77777777" w:rsidR="00025805" w:rsidRPr="00597BAE" w:rsidRDefault="00025805" w:rsidP="00F518A9">
            <w:pPr>
              <w:spacing w:line="300" w:lineRule="exact"/>
              <w:rPr>
                <w:lang w:val="en-US"/>
              </w:rPr>
            </w:pPr>
          </w:p>
          <w:p w14:paraId="70F379CC" w14:textId="77777777" w:rsidR="00025805" w:rsidRPr="00597BAE" w:rsidRDefault="00025805" w:rsidP="00F518A9">
            <w:pPr>
              <w:spacing w:line="300" w:lineRule="exact"/>
              <w:rPr>
                <w:lang w:val="en-US"/>
              </w:rPr>
            </w:pPr>
          </w:p>
          <w:p w14:paraId="4794758E" w14:textId="77777777" w:rsidR="00025805" w:rsidRPr="00597BAE" w:rsidRDefault="00025805" w:rsidP="00F518A9">
            <w:pPr>
              <w:spacing w:line="300" w:lineRule="exact"/>
              <w:rPr>
                <w:lang w:val="en-US"/>
              </w:rPr>
            </w:pPr>
          </w:p>
          <w:p w14:paraId="256E9889" w14:textId="77777777" w:rsidR="00025805" w:rsidRPr="00597BAE" w:rsidRDefault="00025805" w:rsidP="00F518A9">
            <w:pPr>
              <w:spacing w:line="300" w:lineRule="exact"/>
              <w:rPr>
                <w:lang w:val="en-US"/>
              </w:rPr>
            </w:pPr>
          </w:p>
          <w:p w14:paraId="1EDE9258" w14:textId="77777777" w:rsidR="00025805" w:rsidRPr="00597BAE" w:rsidRDefault="00025805" w:rsidP="00F518A9">
            <w:pPr>
              <w:spacing w:line="300" w:lineRule="exact"/>
              <w:rPr>
                <w:lang w:val="en-US"/>
              </w:rPr>
            </w:pPr>
          </w:p>
          <w:p w14:paraId="0431B7FC" w14:textId="77777777" w:rsidR="00025805" w:rsidRPr="00597BAE" w:rsidRDefault="00025805" w:rsidP="00F518A9">
            <w:pPr>
              <w:spacing w:line="300" w:lineRule="exact"/>
              <w:rPr>
                <w:lang w:val="en-US"/>
              </w:rPr>
            </w:pPr>
          </w:p>
          <w:p w14:paraId="026BE045" w14:textId="77777777" w:rsidR="00025805" w:rsidRPr="00597BAE" w:rsidRDefault="00025805" w:rsidP="00F518A9">
            <w:pPr>
              <w:spacing w:line="300" w:lineRule="exact"/>
              <w:rPr>
                <w:lang w:val="en-US"/>
              </w:rPr>
            </w:pPr>
          </w:p>
          <w:p w14:paraId="7F876080" w14:textId="77777777" w:rsidR="00025805" w:rsidRPr="00597BAE" w:rsidRDefault="00025805" w:rsidP="00F518A9">
            <w:pPr>
              <w:spacing w:line="300" w:lineRule="exact"/>
              <w:rPr>
                <w:lang w:val="en-US"/>
              </w:rPr>
            </w:pPr>
          </w:p>
          <w:p w14:paraId="078DF981" w14:textId="77777777" w:rsidR="00025805" w:rsidRPr="00597BAE" w:rsidRDefault="00025805" w:rsidP="00F518A9">
            <w:pPr>
              <w:rPr>
                <w:lang w:val="en-US"/>
              </w:rPr>
            </w:pPr>
          </w:p>
        </w:tc>
      </w:tr>
      <w:tr w:rsidR="00025805" w:rsidRPr="00FD0B4B" w14:paraId="32A7741D" w14:textId="77777777" w:rsidTr="008D298A">
        <w:tc>
          <w:tcPr>
            <w:tcW w:w="10632" w:type="dxa"/>
          </w:tcPr>
          <w:p w14:paraId="3D234550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  <w:r w:rsidRPr="00597BAE">
              <w:rPr>
                <w:i/>
                <w:iCs/>
                <w:lang w:val="en-US"/>
              </w:rPr>
              <w:t xml:space="preserve">What is the novelty/excellency of the study, and why is it important to investigate? </w:t>
            </w:r>
          </w:p>
          <w:p w14:paraId="0D26E236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27C0E46C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2E07BC8E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79D96BB3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15E831F0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07D09018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0CBDA8C8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6300C8E3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30278A34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77EDA948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7384186D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2DAA15BE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7110F582" w14:textId="77777777" w:rsidR="00025805" w:rsidRPr="00597BAE" w:rsidRDefault="00025805" w:rsidP="00F518A9">
            <w:pPr>
              <w:pStyle w:val="Listeafsnit"/>
              <w:spacing w:line="300" w:lineRule="exact"/>
              <w:rPr>
                <w:lang w:val="en-US"/>
              </w:rPr>
            </w:pPr>
          </w:p>
        </w:tc>
      </w:tr>
      <w:tr w:rsidR="00025805" w:rsidRPr="00FD0B4B" w14:paraId="086A5BD7" w14:textId="77777777" w:rsidTr="008D298A">
        <w:tc>
          <w:tcPr>
            <w:tcW w:w="10632" w:type="dxa"/>
          </w:tcPr>
          <w:p w14:paraId="5D1E47FD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  <w:r w:rsidRPr="00597BAE">
              <w:rPr>
                <w:i/>
                <w:iCs/>
                <w:lang w:val="en-US"/>
              </w:rPr>
              <w:t>What methodological approach and research design will be employed, and why is it the most appropriate choice?</w:t>
            </w:r>
          </w:p>
          <w:p w14:paraId="6DBC8B60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753BD33D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1323C49F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5E3ACC2B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10B7879C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6BDA140E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2840599E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47BAD80B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65FEE912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7F4057E3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6278A56F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496F8AD6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572E02B7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1B2B118E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5E4D3DB7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54457A1C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</w:tc>
      </w:tr>
      <w:tr w:rsidR="00025805" w:rsidRPr="00FD0B4B" w14:paraId="4D2D4469" w14:textId="77777777" w:rsidTr="008D298A">
        <w:tc>
          <w:tcPr>
            <w:tcW w:w="10632" w:type="dxa"/>
          </w:tcPr>
          <w:p w14:paraId="73520E82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  <w:r w:rsidRPr="00597BAE">
              <w:rPr>
                <w:i/>
                <w:iCs/>
                <w:lang w:val="en-US"/>
              </w:rPr>
              <w:lastRenderedPageBreak/>
              <w:t>What is the societal and academic impact?</w:t>
            </w:r>
          </w:p>
          <w:p w14:paraId="2E039567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5A8753C7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14A5DE73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3A539D7F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34CDE20F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596639E1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41C7642D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195ADA5B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0589B52D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0EF84064" w14:textId="77777777" w:rsidR="00025805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1B8F4391" w14:textId="77777777" w:rsidR="00DB01A6" w:rsidRPr="00597BAE" w:rsidRDefault="00DB01A6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64CAE2EA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567019C0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2598C66D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  <w:p w14:paraId="7100F7BF" w14:textId="77777777" w:rsidR="00025805" w:rsidRPr="00597BAE" w:rsidRDefault="00025805" w:rsidP="00F518A9">
            <w:pPr>
              <w:spacing w:line="300" w:lineRule="exact"/>
              <w:rPr>
                <w:i/>
                <w:iCs/>
                <w:lang w:val="en-US"/>
              </w:rPr>
            </w:pPr>
          </w:p>
        </w:tc>
      </w:tr>
      <w:tr w:rsidR="00025805" w:rsidRPr="00FD0B4B" w14:paraId="6A1469A7" w14:textId="77777777" w:rsidTr="008D298A">
        <w:tc>
          <w:tcPr>
            <w:tcW w:w="10632" w:type="dxa"/>
          </w:tcPr>
          <w:p w14:paraId="5CA64AE2" w14:textId="77777777" w:rsidR="00025805" w:rsidRPr="00597BAE" w:rsidRDefault="00025805" w:rsidP="00F518A9">
            <w:pPr>
              <w:rPr>
                <w:i/>
                <w:iCs/>
                <w:lang w:val="en-US"/>
              </w:rPr>
            </w:pPr>
            <w:r w:rsidRPr="00597BAE">
              <w:rPr>
                <w:i/>
                <w:iCs/>
                <w:lang w:val="en-US"/>
              </w:rPr>
              <w:t>What unique experiences, perspectives, or contributions do you and the research group bring to this study, and why are you the most suitable researcher to lead the project?</w:t>
            </w:r>
          </w:p>
          <w:p w14:paraId="729398AA" w14:textId="77777777" w:rsidR="00025805" w:rsidRPr="00597BAE" w:rsidRDefault="00025805" w:rsidP="00F518A9">
            <w:pPr>
              <w:rPr>
                <w:i/>
                <w:iCs/>
                <w:lang w:val="en-US"/>
              </w:rPr>
            </w:pPr>
          </w:p>
          <w:p w14:paraId="2354A66C" w14:textId="77777777" w:rsidR="00025805" w:rsidRPr="00597BAE" w:rsidRDefault="00025805" w:rsidP="00F518A9">
            <w:pPr>
              <w:rPr>
                <w:i/>
                <w:iCs/>
                <w:lang w:val="en-US"/>
              </w:rPr>
            </w:pPr>
          </w:p>
          <w:p w14:paraId="01815009" w14:textId="77777777" w:rsidR="00025805" w:rsidRPr="00597BAE" w:rsidRDefault="00025805" w:rsidP="00F518A9">
            <w:pPr>
              <w:rPr>
                <w:i/>
                <w:iCs/>
                <w:lang w:val="en-US"/>
              </w:rPr>
            </w:pPr>
          </w:p>
          <w:p w14:paraId="58E811BB" w14:textId="77777777" w:rsidR="00025805" w:rsidRPr="00597BAE" w:rsidRDefault="00025805" w:rsidP="00F518A9">
            <w:pPr>
              <w:rPr>
                <w:i/>
                <w:iCs/>
                <w:lang w:val="en-US"/>
              </w:rPr>
            </w:pPr>
          </w:p>
          <w:p w14:paraId="59FD1012" w14:textId="77777777" w:rsidR="00025805" w:rsidRPr="00597BAE" w:rsidRDefault="00025805" w:rsidP="00F518A9">
            <w:pPr>
              <w:rPr>
                <w:i/>
                <w:iCs/>
                <w:lang w:val="en-US"/>
              </w:rPr>
            </w:pPr>
          </w:p>
          <w:p w14:paraId="5C5E5F60" w14:textId="77777777" w:rsidR="00025805" w:rsidRPr="00597BAE" w:rsidRDefault="00025805" w:rsidP="00F518A9">
            <w:pPr>
              <w:rPr>
                <w:i/>
                <w:iCs/>
                <w:lang w:val="en-US"/>
              </w:rPr>
            </w:pPr>
          </w:p>
          <w:p w14:paraId="1010599C" w14:textId="77777777" w:rsidR="00025805" w:rsidRPr="00597BAE" w:rsidRDefault="00025805" w:rsidP="00F518A9">
            <w:pPr>
              <w:rPr>
                <w:i/>
                <w:iCs/>
                <w:lang w:val="en-US"/>
              </w:rPr>
            </w:pPr>
          </w:p>
          <w:p w14:paraId="5E4A67A6" w14:textId="77777777" w:rsidR="00025805" w:rsidRPr="00597BAE" w:rsidRDefault="00025805" w:rsidP="00F518A9">
            <w:pPr>
              <w:rPr>
                <w:i/>
                <w:iCs/>
                <w:lang w:val="en-US"/>
              </w:rPr>
            </w:pPr>
          </w:p>
          <w:p w14:paraId="5996067E" w14:textId="77777777" w:rsidR="00E8232C" w:rsidRPr="00597BAE" w:rsidRDefault="00E8232C" w:rsidP="00F518A9">
            <w:pPr>
              <w:rPr>
                <w:i/>
                <w:iCs/>
                <w:lang w:val="en-US"/>
              </w:rPr>
            </w:pPr>
          </w:p>
          <w:p w14:paraId="61BBE3E5" w14:textId="77777777" w:rsidR="00025805" w:rsidRPr="00597BAE" w:rsidRDefault="00025805" w:rsidP="00F518A9">
            <w:pPr>
              <w:rPr>
                <w:i/>
                <w:iCs/>
                <w:lang w:val="en-US"/>
              </w:rPr>
            </w:pPr>
          </w:p>
          <w:p w14:paraId="0022B54B" w14:textId="77777777" w:rsidR="00025805" w:rsidRPr="00597BAE" w:rsidRDefault="00025805" w:rsidP="00F518A9">
            <w:pPr>
              <w:rPr>
                <w:i/>
                <w:iCs/>
                <w:lang w:val="en-US"/>
              </w:rPr>
            </w:pPr>
          </w:p>
          <w:p w14:paraId="4E919D57" w14:textId="77777777" w:rsidR="00025805" w:rsidRPr="00597BAE" w:rsidRDefault="00025805" w:rsidP="00F518A9">
            <w:pPr>
              <w:rPr>
                <w:i/>
                <w:iCs/>
                <w:lang w:val="en-US"/>
              </w:rPr>
            </w:pPr>
          </w:p>
          <w:p w14:paraId="434DFB0F" w14:textId="77777777" w:rsidR="00025805" w:rsidRPr="00597BAE" w:rsidRDefault="00025805" w:rsidP="00F518A9">
            <w:pPr>
              <w:rPr>
                <w:i/>
                <w:iCs/>
                <w:lang w:val="en-US"/>
              </w:rPr>
            </w:pPr>
          </w:p>
          <w:p w14:paraId="21A53841" w14:textId="77777777" w:rsidR="00025805" w:rsidRPr="00597BAE" w:rsidRDefault="00025805" w:rsidP="00F518A9">
            <w:pPr>
              <w:rPr>
                <w:i/>
                <w:iCs/>
                <w:lang w:val="en-US"/>
              </w:rPr>
            </w:pPr>
          </w:p>
          <w:p w14:paraId="5A6BEC3B" w14:textId="77777777" w:rsidR="00025805" w:rsidRDefault="00025805" w:rsidP="00F518A9">
            <w:pPr>
              <w:rPr>
                <w:i/>
                <w:iCs/>
                <w:lang w:val="en-US"/>
              </w:rPr>
            </w:pPr>
          </w:p>
          <w:p w14:paraId="6D7A6014" w14:textId="77777777" w:rsidR="00597BAE" w:rsidRPr="00597BAE" w:rsidRDefault="00597BAE" w:rsidP="00F518A9">
            <w:pPr>
              <w:rPr>
                <w:i/>
                <w:iCs/>
                <w:lang w:val="en-US"/>
              </w:rPr>
            </w:pPr>
          </w:p>
          <w:p w14:paraId="79526C5F" w14:textId="77777777" w:rsidR="008D298A" w:rsidRPr="00597BAE" w:rsidRDefault="008D298A" w:rsidP="00F518A9">
            <w:pPr>
              <w:rPr>
                <w:i/>
                <w:iCs/>
                <w:lang w:val="en-US"/>
              </w:rPr>
            </w:pPr>
          </w:p>
        </w:tc>
      </w:tr>
    </w:tbl>
    <w:p w14:paraId="0CE9AAFE" w14:textId="77777777" w:rsidR="00025805" w:rsidRPr="00597BAE" w:rsidRDefault="00025805" w:rsidP="00D4105E">
      <w:pPr>
        <w:spacing w:after="240" w:line="276" w:lineRule="auto"/>
        <w:jc w:val="both"/>
        <w:rPr>
          <w:b/>
          <w:bCs/>
          <w:lang w:val="en-US"/>
        </w:rPr>
      </w:pPr>
    </w:p>
    <w:sectPr w:rsidR="00025805" w:rsidRPr="00597BAE" w:rsidSect="00961BC5">
      <w:headerReference w:type="default" r:id="rId14"/>
      <w:headerReference w:type="first" r:id="rId15"/>
      <w:footerReference w:type="first" r:id="rId16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8598A" w14:textId="77777777" w:rsidR="00961434" w:rsidRDefault="00961434">
      <w:r>
        <w:separator/>
      </w:r>
    </w:p>
  </w:endnote>
  <w:endnote w:type="continuationSeparator" w:id="0">
    <w:p w14:paraId="2E0D79F5" w14:textId="77777777" w:rsidR="00961434" w:rsidRDefault="00961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143E501-5F47-4CF5-A600-F43164ECFEF7}"/>
    <w:embedBold r:id="rId2" w:fontKey="{2B0F6289-7548-47CB-AEF2-0E01334C52B7}"/>
    <w:embedItalic r:id="rId3" w:fontKey="{E62BE727-0172-49DD-921B-210D639DCB2B}"/>
    <w:embedBoldItalic r:id="rId4" w:fontKey="{3DD5D335-3FE7-4FF0-B5D8-6DF0C7FAB8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185D9866-B564-4931-9335-BB8A1617D386}"/>
    <w:embedBold r:id="rId6" w:fontKey="{64A7005B-B0AE-45E6-BDD0-027002D8E149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D9F75D5-704D-4FE1-AB45-20AB3F0374A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152609F1-68B1-4BFA-9474-32F0B372F17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895EACC-26E9-427E-882A-1D6450ED00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15D3CDB-C33E-4AC0-AC05-EF6030DDCC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0CF61" w14:textId="77777777" w:rsidR="00BC59EF" w:rsidRPr="00CB7E17" w:rsidRDefault="00BC59EF" w:rsidP="00BC59EF"/>
  <w:sdt>
    <w:sdtPr>
      <w:rPr>
        <w:rFonts w:ascii="Georgia" w:hAnsi="Georgia"/>
        <w:b w:val="0"/>
        <w:spacing w:val="0"/>
        <w:sz w:val="20"/>
        <w:szCs w:val="20"/>
      </w:rPr>
      <w:alias w:val="textElement"/>
      <w:tag w:val="{&quot;templafy&quot;:{&quot;id&quot;:&quot;c093ae3e-449c-488f-a986-ba64d14db40f&quot;}}"/>
      <w:id w:val="-1351869914"/>
      <w:placeholder>
        <w:docPart w:val="025CA013E7704EE6BA4D763C4A1198C4"/>
      </w:placeholder>
    </w:sdtPr>
    <w:sdtEndPr/>
    <w:sdtContent>
      <w:tbl>
        <w:tblPr>
          <w:tblW w:w="7541" w:type="dxa"/>
          <w:tblLayout w:type="fixed"/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>
        <w:tblGrid>
          <w:gridCol w:w="2613"/>
          <w:gridCol w:w="2916"/>
          <w:gridCol w:w="2012"/>
        </w:tblGrid>
        <w:tr w:rsidR="00C92291" w:rsidRPr="00FD0B4B" w14:paraId="403261AC" w14:textId="77777777" w:rsidTr="00E13B24">
          <w:bookmarkStart w:id="0" w:name="_Hlk480556382" w:displacedByCustomXml="next"/>
          <w:sdt>
            <w:sdtPr>
              <w:rPr>
                <w:rFonts w:ascii="Georgia" w:hAnsi="Georgia"/>
                <w:b w:val="0"/>
                <w:spacing w:val="0"/>
                <w:sz w:val="20"/>
                <w:szCs w:val="20"/>
              </w:rPr>
              <w:alias w:val="image"/>
              <w:tag w:val="{&quot;templafy&quot;:{&quot;id&quot;:&quot;91a35aa1-7d15-4e11-8fcc-bb30e16b318f&quot;}}"/>
              <w:id w:val="-1433124284"/>
              <w:picture/>
            </w:sdtPr>
            <w:sdtEndPr>
              <w:rPr>
                <w:rFonts w:ascii="AU Passata" w:hAnsi="AU Passata"/>
                <w:b/>
                <w:spacing w:val="10"/>
                <w:sz w:val="14"/>
                <w:szCs w:val="24"/>
              </w:rPr>
            </w:sdtEndPr>
            <w:sdtContent>
              <w:tc>
                <w:tcPr>
                  <w:tcW w:w="2613" w:type="dxa"/>
                </w:tcPr>
                <w:p w14:paraId="4360849E" w14:textId="77777777" w:rsidR="00EE64CA" w:rsidRPr="009224E3" w:rsidRDefault="009144CC" w:rsidP="00C92291">
                  <w:pPr>
                    <w:pStyle w:val="Template-Companyname"/>
                  </w:pPr>
                  <w:r>
                    <w:rPr>
                      <w:noProof/>
                    </w:rPr>
                    <w:drawing>
                      <wp:inline distT="0" distB="0" distL="0" distR="0" wp14:anchorId="64382742" wp14:editId="11D007BB">
                        <wp:extent cx="648000" cy="648000"/>
                        <wp:effectExtent l="0" t="0" r="0" b="0"/>
                        <wp:docPr id="451078437" name="Picture 2" descr="A white square with a blue border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1078437" name="Picture 2" descr="A white square with a blue border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8000" cy="6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sdtContent>
          </w:sdt>
          <w:tc>
            <w:tcPr>
              <w:tcW w:w="2916" w:type="dxa"/>
              <w:vAlign w:val="bottom"/>
            </w:tcPr>
            <w:sdt>
              <w:sdtPr>
                <w:alias w:val="UnitName"/>
                <w:tag w:val="{&quot;templafy&quot;:{&quot;id&quot;:&quot;b4b035d2-fef5-44ad-8c6d-647b7812ebfc&quot;}}"/>
                <w:id w:val="-1729993514"/>
              </w:sdtPr>
              <w:sdtEndPr/>
              <w:sdtContent>
                <w:p w14:paraId="68CC8D11" w14:textId="77777777" w:rsidR="00FE056B" w:rsidRDefault="009144CC">
                  <w:pPr>
                    <w:pStyle w:val="Template-Companyname"/>
                  </w:pPr>
                  <w:r>
                    <w:t>Sekretariatet, Inst. f. Folkesundhed</w:t>
                  </w:r>
                </w:p>
              </w:sdtContent>
            </w:sdt>
            <w:sdt>
              <w:sdtPr>
                <w:alias w:val="AU"/>
                <w:tag w:val="{&quot;templafy&quot;:{&quot;id&quot;:&quot;557b1ef1-b650-4589-94eb-f55ee507cdaa&quot;}}"/>
                <w:id w:val="1010029915"/>
              </w:sdtPr>
              <w:sdtEndPr/>
              <w:sdtContent>
                <w:p w14:paraId="0A4CC60E" w14:textId="77777777" w:rsidR="00FE056B" w:rsidRDefault="009144CC">
                  <w:pPr>
                    <w:pStyle w:val="Template-Address"/>
                  </w:pPr>
                  <w:r>
                    <w:t>Aarhus Universitet</w:t>
                  </w:r>
                </w:p>
              </w:sdtContent>
            </w:sdt>
            <w:sdt>
              <w:sdtPr>
                <w:alias w:val="Address"/>
                <w:tag w:val="{&quot;templafy&quot;:{&quot;id&quot;:&quot;f943a2e3-27b0-4ce1-b43d-83117793e4a7&quot;}}"/>
                <w:id w:val="-313268981"/>
              </w:sdtPr>
              <w:sdtEndPr/>
              <w:sdtContent>
                <w:p w14:paraId="3E56CABF" w14:textId="77777777" w:rsidR="00FE056B" w:rsidRDefault="009144CC">
                  <w:pPr>
                    <w:pStyle w:val="Template-Address"/>
                  </w:pPr>
                  <w:r>
                    <w:t>Bartholins Allé 2</w:t>
                  </w:r>
                </w:p>
                <w:p w14:paraId="22ACDC0D" w14:textId="77777777" w:rsidR="00FE056B" w:rsidRDefault="009144CC">
                  <w:pPr>
                    <w:pStyle w:val="Template-Address"/>
                  </w:pPr>
                  <w:r>
                    <w:t>8000 Aarhus C</w:t>
                  </w:r>
                </w:p>
              </w:sdtContent>
            </w:sdt>
          </w:tc>
          <w:tc>
            <w:tcPr>
              <w:tcW w:w="2012" w:type="dxa"/>
              <w:vAlign w:val="bottom"/>
            </w:tcPr>
            <w:sdt>
              <w:sdtPr>
                <w:alias w:val="group"/>
                <w:tag w:val="{&quot;templafy&quot;:{&quot;id&quot;:&quot;968fc684-aac0-4f0d-b001-44c37d46babf&quot;}}"/>
                <w:id w:val="-681814133"/>
              </w:sdtPr>
              <w:sdtEndPr/>
              <w:sdtContent>
                <w:p w14:paraId="5C82B051" w14:textId="77777777" w:rsidR="00EE64CA" w:rsidRPr="004879B0" w:rsidRDefault="00961434" w:rsidP="00C92291">
                  <w:pPr>
                    <w:pStyle w:val="Template-Address"/>
                    <w:jc w:val="right"/>
                  </w:pPr>
                  <w:sdt>
                    <w:sdtPr>
                      <w:alias w:val="Tel label"/>
                      <w:tag w:val="{&quot;templafy&quot;:{&quot;id&quot;:&quot;90b27290-aa7f-411e-bed2-601113b61c3c&quot;}}"/>
                      <w:id w:val="-1673252358"/>
                    </w:sdtPr>
                    <w:sdtEndPr/>
                    <w:sdtContent>
                      <w:r w:rsidR="009144CC">
                        <w:t>Tlf.</w:t>
                      </w:r>
                    </w:sdtContent>
                  </w:sdt>
                  <w:r w:rsidR="009144CC" w:rsidRPr="004879B0">
                    <w:t xml:space="preserve">: </w:t>
                  </w:r>
                  <w:sdt>
                    <w:sdtPr>
                      <w:alias w:val="Phone"/>
                      <w:tag w:val="{&quot;templafy&quot;:{&quot;id&quot;:&quot;18679067-1e7d-447c-888c-0723778571c2&quot;}}"/>
                      <w:id w:val="-1608182804"/>
                    </w:sdtPr>
                    <w:sdtEndPr/>
                    <w:sdtContent>
                      <w:r w:rsidR="009144CC">
                        <w:t>+45 8716 8268</w:t>
                      </w:r>
                    </w:sdtContent>
                  </w:sdt>
                </w:p>
              </w:sdtContent>
            </w:sdt>
            <w:sdt>
              <w:sdtPr>
                <w:rPr>
                  <w:vanish/>
                </w:rPr>
                <w:alias w:val="group"/>
                <w:tag w:val="{&quot;templafy&quot;:{&quot;id&quot;:&quot;5cb8925c-1032-4b44-93ed-eb9f86970f7a&quot;}}"/>
                <w:id w:val="1768879550"/>
              </w:sdtPr>
              <w:sdtEndPr/>
              <w:sdtContent>
                <w:p w14:paraId="1CB30C36" w14:textId="77777777" w:rsidR="00EE64CA" w:rsidRPr="004879B0" w:rsidRDefault="00961434" w:rsidP="00C92291">
                  <w:pPr>
                    <w:pStyle w:val="Template-Address"/>
                    <w:jc w:val="right"/>
                    <w:rPr>
                      <w:vanish/>
                    </w:rPr>
                  </w:pPr>
                  <w:sdt>
                    <w:sdtPr>
                      <w:rPr>
                        <w:vanish/>
                      </w:rPr>
                      <w:alias w:val="Fax label"/>
                      <w:tag w:val="{&quot;templafy&quot;:{&quot;id&quot;:&quot;3ec25a33-97bd-4acd-8a71-235f2f1b1d5b&quot;}}"/>
                      <w:id w:val="-1851249066"/>
                    </w:sdtPr>
                    <w:sdtEndPr/>
                    <w:sdtContent>
                      <w:r w:rsidR="009144CC">
                        <w:rPr>
                          <w:vanish/>
                        </w:rPr>
                        <w:t>Fax</w:t>
                      </w:r>
                    </w:sdtContent>
                  </w:sdt>
                  <w:r w:rsidR="009144CC" w:rsidRPr="004879B0">
                    <w:rPr>
                      <w:vanish/>
                    </w:rPr>
                    <w:t xml:space="preserve">: </w:t>
                  </w:r>
                  <w:sdt>
                    <w:sdtPr>
                      <w:rPr>
                        <w:vanish/>
                      </w:rPr>
                      <w:alias w:val="Fax"/>
                      <w:tag w:val="{&quot;templafy&quot;:{&quot;id&quot;:&quot;75586d0f-211f-48bf-9103-0c61f1e3bc12&quot;}}"/>
                      <w:id w:val="-428745966"/>
                    </w:sdtPr>
                    <w:sdtEndPr/>
                    <w:sdtContent>
                      <w:r w:rsidR="009144CC">
                        <w:rPr>
                          <w:vanish/>
                        </w:rPr>
                        <w:t>​</w:t>
                      </w:r>
                    </w:sdtContent>
                  </w:sdt>
                </w:p>
              </w:sdtContent>
            </w:sdt>
            <w:sdt>
              <w:sdtPr>
                <w:alias w:val="group"/>
                <w:tag w:val="{&quot;templafy&quot;:{&quot;id&quot;:&quot;712563fa-8957-4837-a7ac-019c3ead3dfd&quot;}}"/>
                <w:id w:val="-1551761767"/>
              </w:sdtPr>
              <w:sdtEndPr/>
              <w:sdtContent>
                <w:p w14:paraId="1BE845F7" w14:textId="77777777" w:rsidR="00EE64CA" w:rsidRPr="00D62825" w:rsidRDefault="00961434" w:rsidP="00C92291">
                  <w:pPr>
                    <w:pStyle w:val="Template-Address"/>
                    <w:jc w:val="right"/>
                    <w:rPr>
                      <w:lang w:val="en-US"/>
                    </w:rPr>
                  </w:pPr>
                  <w:sdt>
                    <w:sdtPr>
                      <w:alias w:val="Email label"/>
                      <w:tag w:val="{&quot;templafy&quot;:{&quot;id&quot;:&quot;978fff8a-dbfa-4b2e-85b8-8bcc2f1c583c&quot;}}"/>
                      <w:id w:val="-1567332359"/>
                    </w:sdtPr>
                    <w:sdtEndPr/>
                    <w:sdtContent>
                      <w:r w:rsidR="009144CC" w:rsidRPr="00D62825">
                        <w:rPr>
                          <w:lang w:val="en-US"/>
                        </w:rPr>
                        <w:t>E-mail</w:t>
                      </w:r>
                    </w:sdtContent>
                  </w:sdt>
                  <w:r w:rsidR="009144CC" w:rsidRPr="00D62825">
                    <w:rPr>
                      <w:lang w:val="en-US"/>
                    </w:rPr>
                    <w:t xml:space="preserve">: </w:t>
                  </w:r>
                  <w:sdt>
                    <w:sdtPr>
                      <w:alias w:val="Email"/>
                      <w:tag w:val="{&quot;templafy&quot;:{&quot;id&quot;:&quot;d50a220f-1fa5-4c79-b91d-b61eaa61a284&quot;}}"/>
                      <w:id w:val="524449441"/>
                    </w:sdtPr>
                    <w:sdtEndPr/>
                    <w:sdtContent>
                      <w:r w:rsidR="009144CC" w:rsidRPr="00D62825">
                        <w:rPr>
                          <w:lang w:val="en-US"/>
                        </w:rPr>
                        <w:t>ph@au.dk</w:t>
                      </w:r>
                    </w:sdtContent>
                  </w:sdt>
                </w:p>
              </w:sdtContent>
            </w:sdt>
            <w:sdt>
              <w:sdtPr>
                <w:alias w:val="group"/>
                <w:tag w:val="{&quot;templafy&quot;:{&quot;id&quot;:&quot;c6f4b4de-c0e9-47bd-b503-7fb48c3e273f&quot;}}"/>
                <w:id w:val="-1375077903"/>
              </w:sdtPr>
              <w:sdtEndPr/>
              <w:sdtContent>
                <w:p w14:paraId="38D0E01C" w14:textId="77777777" w:rsidR="00EE64CA" w:rsidRPr="00D62825" w:rsidRDefault="00961434" w:rsidP="00C92291">
                  <w:pPr>
                    <w:pStyle w:val="Template-Address"/>
                    <w:jc w:val="right"/>
                    <w:rPr>
                      <w:lang w:val="en-US"/>
                    </w:rPr>
                  </w:pPr>
                  <w:sdt>
                    <w:sdtPr>
                      <w:alias w:val="Web label"/>
                      <w:tag w:val="{&quot;templafy&quot;:{&quot;id&quot;:&quot;ef320e61-c1ba-4cdb-97b6-541e69082075&quot;}}"/>
                      <w:id w:val="1466002086"/>
                    </w:sdtPr>
                    <w:sdtEndPr/>
                    <w:sdtContent>
                      <w:r w:rsidR="009144CC" w:rsidRPr="00D62825">
                        <w:rPr>
                          <w:lang w:val="en-US"/>
                        </w:rPr>
                        <w:t>Web</w:t>
                      </w:r>
                    </w:sdtContent>
                  </w:sdt>
                  <w:r w:rsidR="009144CC" w:rsidRPr="00D62825">
                    <w:rPr>
                      <w:lang w:val="en-US"/>
                    </w:rPr>
                    <w:t xml:space="preserve">: </w:t>
                  </w:r>
                  <w:sdt>
                    <w:sdtPr>
                      <w:alias w:val="Www"/>
                      <w:tag w:val="{&quot;templafy&quot;:{&quot;id&quot;:&quot;cc6f979f-4d8a-40c1-bd93-b510295367b0&quot;}}"/>
                      <w:id w:val="-1398432430"/>
                    </w:sdtPr>
                    <w:sdtEndPr/>
                    <w:sdtContent>
                      <w:r w:rsidR="009144CC" w:rsidRPr="00D62825">
                        <w:rPr>
                          <w:lang w:val="en-US"/>
                        </w:rPr>
                        <w:t>http://ph.au.dk</w:t>
                      </w:r>
                    </w:sdtContent>
                  </w:sdt>
                </w:p>
              </w:sdtContent>
            </w:sdt>
          </w:tc>
        </w:tr>
      </w:tbl>
      <w:p w14:paraId="67D9D29B" w14:textId="77777777" w:rsidR="00EE64CA" w:rsidRPr="004879B0" w:rsidRDefault="00961434" w:rsidP="006B4632">
        <w:pPr>
          <w:spacing w:line="14" w:lineRule="exact"/>
        </w:pPr>
      </w:p>
      <w:bookmarkEnd w:id="0" w:displacedByCustomXml="next"/>
    </w:sdtContent>
  </w:sdt>
  <w:p w14:paraId="2A717D52" w14:textId="77777777" w:rsidR="00EC0BB0" w:rsidRPr="00BC59EF" w:rsidRDefault="00EC0BB0" w:rsidP="00BC59E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4CC69" w14:textId="77777777" w:rsidR="00961434" w:rsidRDefault="00961434">
      <w:r>
        <w:separator/>
      </w:r>
    </w:p>
  </w:footnote>
  <w:footnote w:type="continuationSeparator" w:id="0">
    <w:p w14:paraId="35363411" w14:textId="77777777" w:rsidR="00961434" w:rsidRDefault="00961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alias w:val="textElement"/>
      <w:tag w:val="{&quot;templafy&quot;:{&quot;id&quot;:&quot;af46d725-eb34-4488-8119-5fb78dcd2f0c&quot;}}"/>
      <w:id w:val="123052967"/>
      <w:placeholder>
        <w:docPart w:val="48055B126F504892B76DDB1F96967677"/>
      </w:placeholder>
    </w:sdtPr>
    <w:sdtEndPr/>
    <w:sdtContent>
      <w:p w14:paraId="5A4E023D" w14:textId="77777777" w:rsidR="00EE64CA" w:rsidRPr="00CB7E17" w:rsidRDefault="009144CC" w:rsidP="00E16A97">
        <w:pPr>
          <w:pStyle w:val="Sidehoved"/>
        </w:pPr>
        <w:r w:rsidRPr="00CB7E17">
          <w:rPr>
            <w:noProof/>
          </w:rPr>
          <mc:AlternateContent>
            <mc:Choice Requires="wpc">
              <w:drawing>
                <wp:anchor distT="0" distB="0" distL="114300" distR="114300" simplePos="0" relativeHeight="251658243" behindDoc="0" locked="0" layoutInCell="1" allowOverlap="1" wp14:anchorId="6C474874" wp14:editId="3E3B55CD">
                  <wp:simplePos x="0" y="0"/>
                  <wp:positionH relativeFrom="page">
                    <wp:posOffset>720090</wp:posOffset>
                  </wp:positionH>
                  <wp:positionV relativeFrom="page">
                    <wp:posOffset>360045</wp:posOffset>
                  </wp:positionV>
                  <wp:extent cx="609600" cy="304800"/>
                  <wp:effectExtent l="0" t="0" r="0" b="0"/>
                  <wp:wrapNone/>
                  <wp:docPr id="1" name="LogoCanvasHide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Canvas">
                      <wpc:wpc>
                        <wpc:bg>
                          <a:noFill/>
                        </wpc:bg>
                        <wpc:whole>
                          <a:ln>
                            <a:noFill/>
                          </a:ln>
                        </wpc:whole>
                        <wps:wsp>
                          <wps:cNvPr id="3" name="U"/>
                          <wps:cNvSpPr>
                            <a:spLocks/>
                          </wps:cNvSpPr>
                          <wps:spPr bwMode="auto">
                            <a:xfrm>
                              <a:off x="304800" y="152400"/>
                              <a:ext cx="304800" cy="152400"/>
                            </a:xfrm>
                            <a:custGeom>
                              <a:avLst/>
                              <a:gdLst>
                                <a:gd name="T0" fmla="*/ 8139 w 8160"/>
                                <a:gd name="T1" fmla="*/ 416 h 4080"/>
                                <a:gd name="T2" fmla="*/ 8033 w 8160"/>
                                <a:gd name="T3" fmla="*/ 1019 h 4080"/>
                                <a:gd name="T4" fmla="*/ 7841 w 8160"/>
                                <a:gd name="T5" fmla="*/ 1587 h 4080"/>
                                <a:gd name="T6" fmla="*/ 7571 w 8160"/>
                                <a:gd name="T7" fmla="*/ 2114 h 4080"/>
                                <a:gd name="T8" fmla="*/ 7231 w 8160"/>
                                <a:gd name="T9" fmla="*/ 2594 h 4080"/>
                                <a:gd name="T10" fmla="*/ 6827 w 8160"/>
                                <a:gd name="T11" fmla="*/ 3019 h 4080"/>
                                <a:gd name="T12" fmla="*/ 6365 w 8160"/>
                                <a:gd name="T13" fmla="*/ 3382 h 4080"/>
                                <a:gd name="T14" fmla="*/ 5853 w 8160"/>
                                <a:gd name="T15" fmla="*/ 3677 h 4080"/>
                                <a:gd name="T16" fmla="*/ 5297 w 8160"/>
                                <a:gd name="T17" fmla="*/ 3896 h 4080"/>
                                <a:gd name="T18" fmla="*/ 4703 w 8160"/>
                                <a:gd name="T19" fmla="*/ 4033 h 4080"/>
                                <a:gd name="T20" fmla="*/ 4080 w 8160"/>
                                <a:gd name="T21" fmla="*/ 4080 h 4080"/>
                                <a:gd name="T22" fmla="*/ 3460 w 8160"/>
                                <a:gd name="T23" fmla="*/ 4033 h 4080"/>
                                <a:gd name="T24" fmla="*/ 2868 w 8160"/>
                                <a:gd name="T25" fmla="*/ 3896 h 4080"/>
                                <a:gd name="T26" fmla="*/ 2313 w 8160"/>
                                <a:gd name="T27" fmla="*/ 3677 h 4080"/>
                                <a:gd name="T28" fmla="*/ 1800 w 8160"/>
                                <a:gd name="T29" fmla="*/ 3382 h 4080"/>
                                <a:gd name="T30" fmla="*/ 1338 w 8160"/>
                                <a:gd name="T31" fmla="*/ 3019 h 4080"/>
                                <a:gd name="T32" fmla="*/ 933 w 8160"/>
                                <a:gd name="T33" fmla="*/ 2594 h 4080"/>
                                <a:gd name="T34" fmla="*/ 592 w 8160"/>
                                <a:gd name="T35" fmla="*/ 2114 h 4080"/>
                                <a:gd name="T36" fmla="*/ 321 w 8160"/>
                                <a:gd name="T37" fmla="*/ 1587 h 4080"/>
                                <a:gd name="T38" fmla="*/ 129 w 8160"/>
                                <a:gd name="T39" fmla="*/ 1019 h 4080"/>
                                <a:gd name="T40" fmla="*/ 21 w 8160"/>
                                <a:gd name="T41" fmla="*/ 416 h 4080"/>
                                <a:gd name="T42" fmla="*/ 2040 w 8160"/>
                                <a:gd name="T43" fmla="*/ 0 h 4080"/>
                                <a:gd name="T44" fmla="*/ 2064 w 8160"/>
                                <a:gd name="T45" fmla="*/ 309 h 4080"/>
                                <a:gd name="T46" fmla="*/ 2133 w 8160"/>
                                <a:gd name="T47" fmla="*/ 604 h 4080"/>
                                <a:gd name="T48" fmla="*/ 2243 w 8160"/>
                                <a:gd name="T49" fmla="*/ 881 h 4080"/>
                                <a:gd name="T50" fmla="*/ 2391 w 8160"/>
                                <a:gd name="T51" fmla="*/ 1137 h 4080"/>
                                <a:gd name="T52" fmla="*/ 2572 w 8160"/>
                                <a:gd name="T53" fmla="*/ 1369 h 4080"/>
                                <a:gd name="T54" fmla="*/ 2786 w 8160"/>
                                <a:gd name="T55" fmla="*/ 1572 h 4080"/>
                                <a:gd name="T56" fmla="*/ 3025 w 8160"/>
                                <a:gd name="T57" fmla="*/ 1743 h 4080"/>
                                <a:gd name="T58" fmla="*/ 3290 w 8160"/>
                                <a:gd name="T59" fmla="*/ 1879 h 4080"/>
                                <a:gd name="T60" fmla="*/ 3573 w 8160"/>
                                <a:gd name="T61" fmla="*/ 1976 h 4080"/>
                                <a:gd name="T62" fmla="*/ 3873 w 8160"/>
                                <a:gd name="T63" fmla="*/ 2030 h 4080"/>
                                <a:gd name="T64" fmla="*/ 4186 w 8160"/>
                                <a:gd name="T65" fmla="*/ 2037 h 4080"/>
                                <a:gd name="T66" fmla="*/ 4492 w 8160"/>
                                <a:gd name="T67" fmla="*/ 1998 h 4080"/>
                                <a:gd name="T68" fmla="*/ 4784 w 8160"/>
                                <a:gd name="T69" fmla="*/ 1916 h 4080"/>
                                <a:gd name="T70" fmla="*/ 5054 w 8160"/>
                                <a:gd name="T71" fmla="*/ 1792 h 4080"/>
                                <a:gd name="T72" fmla="*/ 5303 w 8160"/>
                                <a:gd name="T73" fmla="*/ 1632 h 4080"/>
                                <a:gd name="T74" fmla="*/ 5524 w 8160"/>
                                <a:gd name="T75" fmla="*/ 1439 h 4080"/>
                                <a:gd name="T76" fmla="*/ 5716 w 8160"/>
                                <a:gd name="T77" fmla="*/ 1217 h 4080"/>
                                <a:gd name="T78" fmla="*/ 5875 w 8160"/>
                                <a:gd name="T79" fmla="*/ 969 h 4080"/>
                                <a:gd name="T80" fmla="*/ 5997 w 8160"/>
                                <a:gd name="T81" fmla="*/ 699 h 4080"/>
                                <a:gd name="T82" fmla="*/ 6079 w 8160"/>
                                <a:gd name="T83" fmla="*/ 409 h 4080"/>
                                <a:gd name="T84" fmla="*/ 6118 w 8160"/>
                                <a:gd name="T85" fmla="*/ 104 h 4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160" h="4080">
                                  <a:moveTo>
                                    <a:pt x="8160" y="0"/>
                                  </a:moveTo>
                                  <a:lnTo>
                                    <a:pt x="8155" y="209"/>
                                  </a:lnTo>
                                  <a:lnTo>
                                    <a:pt x="8139" y="416"/>
                                  </a:lnTo>
                                  <a:lnTo>
                                    <a:pt x="8113" y="620"/>
                                  </a:lnTo>
                                  <a:lnTo>
                                    <a:pt x="8077" y="821"/>
                                  </a:lnTo>
                                  <a:lnTo>
                                    <a:pt x="8033" y="1019"/>
                                  </a:lnTo>
                                  <a:lnTo>
                                    <a:pt x="7977" y="1212"/>
                                  </a:lnTo>
                                  <a:lnTo>
                                    <a:pt x="7913" y="1401"/>
                                  </a:lnTo>
                                  <a:lnTo>
                                    <a:pt x="7841" y="1587"/>
                                  </a:lnTo>
                                  <a:lnTo>
                                    <a:pt x="7759" y="1768"/>
                                  </a:lnTo>
                                  <a:lnTo>
                                    <a:pt x="7669" y="1943"/>
                                  </a:lnTo>
                                  <a:lnTo>
                                    <a:pt x="7571" y="2114"/>
                                  </a:lnTo>
                                  <a:lnTo>
                                    <a:pt x="7465" y="2280"/>
                                  </a:lnTo>
                                  <a:lnTo>
                                    <a:pt x="7352" y="2440"/>
                                  </a:lnTo>
                                  <a:lnTo>
                                    <a:pt x="7231" y="2594"/>
                                  </a:lnTo>
                                  <a:lnTo>
                                    <a:pt x="7103" y="2742"/>
                                  </a:lnTo>
                                  <a:lnTo>
                                    <a:pt x="6968" y="2884"/>
                                  </a:lnTo>
                                  <a:lnTo>
                                    <a:pt x="6827" y="3019"/>
                                  </a:lnTo>
                                  <a:lnTo>
                                    <a:pt x="6679" y="3148"/>
                                  </a:lnTo>
                                  <a:lnTo>
                                    <a:pt x="6525" y="3268"/>
                                  </a:lnTo>
                                  <a:lnTo>
                                    <a:pt x="6365" y="3382"/>
                                  </a:lnTo>
                                  <a:lnTo>
                                    <a:pt x="6200" y="3488"/>
                                  </a:lnTo>
                                  <a:lnTo>
                                    <a:pt x="6028" y="3586"/>
                                  </a:lnTo>
                                  <a:lnTo>
                                    <a:pt x="5853" y="3677"/>
                                  </a:lnTo>
                                  <a:lnTo>
                                    <a:pt x="5671" y="3759"/>
                                  </a:lnTo>
                                  <a:lnTo>
                                    <a:pt x="5487" y="3832"/>
                                  </a:lnTo>
                                  <a:lnTo>
                                    <a:pt x="5297" y="3896"/>
                                  </a:lnTo>
                                  <a:lnTo>
                                    <a:pt x="5103" y="3951"/>
                                  </a:lnTo>
                                  <a:lnTo>
                                    <a:pt x="4905" y="3997"/>
                                  </a:lnTo>
                                  <a:lnTo>
                                    <a:pt x="4703" y="4033"/>
                                  </a:lnTo>
                                  <a:lnTo>
                                    <a:pt x="4499" y="4059"/>
                                  </a:lnTo>
                                  <a:lnTo>
                                    <a:pt x="4291" y="4075"/>
                                  </a:lnTo>
                                  <a:lnTo>
                                    <a:pt x="4080" y="4080"/>
                                  </a:lnTo>
                                  <a:lnTo>
                                    <a:pt x="3871" y="4075"/>
                                  </a:lnTo>
                                  <a:lnTo>
                                    <a:pt x="3664" y="4059"/>
                                  </a:lnTo>
                                  <a:lnTo>
                                    <a:pt x="3460" y="4033"/>
                                  </a:lnTo>
                                  <a:lnTo>
                                    <a:pt x="3259" y="3997"/>
                                  </a:lnTo>
                                  <a:lnTo>
                                    <a:pt x="3062" y="3951"/>
                                  </a:lnTo>
                                  <a:lnTo>
                                    <a:pt x="2868" y="3896"/>
                                  </a:lnTo>
                                  <a:lnTo>
                                    <a:pt x="2679" y="3832"/>
                                  </a:lnTo>
                                  <a:lnTo>
                                    <a:pt x="2494" y="3759"/>
                                  </a:lnTo>
                                  <a:lnTo>
                                    <a:pt x="2313" y="3677"/>
                                  </a:lnTo>
                                  <a:lnTo>
                                    <a:pt x="2137" y="3586"/>
                                  </a:lnTo>
                                  <a:lnTo>
                                    <a:pt x="1967" y="3488"/>
                                  </a:lnTo>
                                  <a:lnTo>
                                    <a:pt x="1800" y="3382"/>
                                  </a:lnTo>
                                  <a:lnTo>
                                    <a:pt x="1640" y="3268"/>
                                  </a:lnTo>
                                  <a:lnTo>
                                    <a:pt x="1486" y="3148"/>
                                  </a:lnTo>
                                  <a:lnTo>
                                    <a:pt x="1338" y="3019"/>
                                  </a:lnTo>
                                  <a:lnTo>
                                    <a:pt x="1196" y="2884"/>
                                  </a:lnTo>
                                  <a:lnTo>
                                    <a:pt x="1061" y="2742"/>
                                  </a:lnTo>
                                  <a:lnTo>
                                    <a:pt x="933" y="2594"/>
                                  </a:lnTo>
                                  <a:lnTo>
                                    <a:pt x="812" y="2440"/>
                                  </a:lnTo>
                                  <a:lnTo>
                                    <a:pt x="698" y="2280"/>
                                  </a:lnTo>
                                  <a:lnTo>
                                    <a:pt x="592" y="2114"/>
                                  </a:lnTo>
                                  <a:lnTo>
                                    <a:pt x="493" y="1943"/>
                                  </a:lnTo>
                                  <a:lnTo>
                                    <a:pt x="403" y="1768"/>
                                  </a:lnTo>
                                  <a:lnTo>
                                    <a:pt x="321" y="1587"/>
                                  </a:lnTo>
                                  <a:lnTo>
                                    <a:pt x="248" y="1401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29" y="1019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47" y="62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0" y="0"/>
                                  </a:lnTo>
                                  <a:lnTo>
                                    <a:pt x="2043" y="104"/>
                                  </a:lnTo>
                                  <a:lnTo>
                                    <a:pt x="2051" y="207"/>
                                  </a:lnTo>
                                  <a:lnTo>
                                    <a:pt x="2064" y="309"/>
                                  </a:lnTo>
                                  <a:lnTo>
                                    <a:pt x="2082" y="409"/>
                                  </a:lnTo>
                                  <a:lnTo>
                                    <a:pt x="2105" y="507"/>
                                  </a:lnTo>
                                  <a:lnTo>
                                    <a:pt x="2133" y="604"/>
                                  </a:lnTo>
                                  <a:lnTo>
                                    <a:pt x="2164" y="699"/>
                                  </a:lnTo>
                                  <a:lnTo>
                                    <a:pt x="2201" y="791"/>
                                  </a:lnTo>
                                  <a:lnTo>
                                    <a:pt x="2243" y="881"/>
                                  </a:lnTo>
                                  <a:lnTo>
                                    <a:pt x="2288" y="969"/>
                                  </a:lnTo>
                                  <a:lnTo>
                                    <a:pt x="2337" y="1055"/>
                                  </a:lnTo>
                                  <a:lnTo>
                                    <a:pt x="2391" y="1137"/>
                                  </a:lnTo>
                                  <a:lnTo>
                                    <a:pt x="2448" y="1217"/>
                                  </a:lnTo>
                                  <a:lnTo>
                                    <a:pt x="2508" y="1294"/>
                                  </a:lnTo>
                                  <a:lnTo>
                                    <a:pt x="2572" y="1369"/>
                                  </a:lnTo>
                                  <a:lnTo>
                                    <a:pt x="2641" y="1439"/>
                                  </a:lnTo>
                                  <a:lnTo>
                                    <a:pt x="2711" y="1508"/>
                                  </a:lnTo>
                                  <a:lnTo>
                                    <a:pt x="2786" y="1572"/>
                                  </a:lnTo>
                                  <a:lnTo>
                                    <a:pt x="2863" y="1632"/>
                                  </a:lnTo>
                                  <a:lnTo>
                                    <a:pt x="2943" y="1689"/>
                                  </a:lnTo>
                                  <a:lnTo>
                                    <a:pt x="3025" y="1743"/>
                                  </a:lnTo>
                                  <a:lnTo>
                                    <a:pt x="3111" y="1792"/>
                                  </a:lnTo>
                                  <a:lnTo>
                                    <a:pt x="3199" y="1838"/>
                                  </a:lnTo>
                                  <a:lnTo>
                                    <a:pt x="3290" y="1879"/>
                                  </a:lnTo>
                                  <a:lnTo>
                                    <a:pt x="3381" y="1916"/>
                                  </a:lnTo>
                                  <a:lnTo>
                                    <a:pt x="3476" y="1948"/>
                                  </a:lnTo>
                                  <a:lnTo>
                                    <a:pt x="3573" y="1976"/>
                                  </a:lnTo>
                                  <a:lnTo>
                                    <a:pt x="3671" y="1998"/>
                                  </a:lnTo>
                                  <a:lnTo>
                                    <a:pt x="3771" y="2017"/>
                                  </a:lnTo>
                                  <a:lnTo>
                                    <a:pt x="3873" y="2030"/>
                                  </a:lnTo>
                                  <a:lnTo>
                                    <a:pt x="3976" y="2037"/>
                                  </a:lnTo>
                                  <a:lnTo>
                                    <a:pt x="4080" y="2040"/>
                                  </a:lnTo>
                                  <a:lnTo>
                                    <a:pt x="4186" y="2037"/>
                                  </a:lnTo>
                                  <a:lnTo>
                                    <a:pt x="4289" y="2030"/>
                                  </a:lnTo>
                                  <a:lnTo>
                                    <a:pt x="4392" y="2017"/>
                                  </a:lnTo>
                                  <a:lnTo>
                                    <a:pt x="4492" y="1998"/>
                                  </a:lnTo>
                                  <a:lnTo>
                                    <a:pt x="4591" y="1976"/>
                                  </a:lnTo>
                                  <a:lnTo>
                                    <a:pt x="4688" y="1948"/>
                                  </a:lnTo>
                                  <a:lnTo>
                                    <a:pt x="4784" y="1916"/>
                                  </a:lnTo>
                                  <a:lnTo>
                                    <a:pt x="4876" y="1879"/>
                                  </a:lnTo>
                                  <a:lnTo>
                                    <a:pt x="4966" y="1838"/>
                                  </a:lnTo>
                                  <a:lnTo>
                                    <a:pt x="5054" y="1792"/>
                                  </a:lnTo>
                                  <a:lnTo>
                                    <a:pt x="5140" y="1743"/>
                                  </a:lnTo>
                                  <a:lnTo>
                                    <a:pt x="5222" y="1689"/>
                                  </a:lnTo>
                                  <a:lnTo>
                                    <a:pt x="5303" y="1632"/>
                                  </a:lnTo>
                                  <a:lnTo>
                                    <a:pt x="5379" y="1572"/>
                                  </a:lnTo>
                                  <a:lnTo>
                                    <a:pt x="5454" y="1508"/>
                                  </a:lnTo>
                                  <a:lnTo>
                                    <a:pt x="5524" y="1439"/>
                                  </a:lnTo>
                                  <a:lnTo>
                                    <a:pt x="5592" y="1369"/>
                                  </a:lnTo>
                                  <a:lnTo>
                                    <a:pt x="5656" y="1294"/>
                                  </a:lnTo>
                                  <a:lnTo>
                                    <a:pt x="5716" y="1217"/>
                                  </a:lnTo>
                                  <a:lnTo>
                                    <a:pt x="5773" y="1137"/>
                                  </a:lnTo>
                                  <a:lnTo>
                                    <a:pt x="5826" y="1055"/>
                                  </a:lnTo>
                                  <a:lnTo>
                                    <a:pt x="5875" y="969"/>
                                  </a:lnTo>
                                  <a:lnTo>
                                    <a:pt x="5920" y="881"/>
                                  </a:lnTo>
                                  <a:lnTo>
                                    <a:pt x="5961" y="791"/>
                                  </a:lnTo>
                                  <a:lnTo>
                                    <a:pt x="5997" y="699"/>
                                  </a:lnTo>
                                  <a:lnTo>
                                    <a:pt x="6029" y="604"/>
                                  </a:lnTo>
                                  <a:lnTo>
                                    <a:pt x="6057" y="507"/>
                                  </a:lnTo>
                                  <a:lnTo>
                                    <a:pt x="6079" y="409"/>
                                  </a:lnTo>
                                  <a:lnTo>
                                    <a:pt x="6097" y="309"/>
                                  </a:lnTo>
                                  <a:lnTo>
                                    <a:pt x="6110" y="207"/>
                                  </a:lnTo>
                                  <a:lnTo>
                                    <a:pt x="6118" y="10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8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A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custGeom>
                              <a:avLst/>
                              <a:gdLst>
                                <a:gd name="T0" fmla="*/ 2878 w 8160"/>
                                <a:gd name="T1" fmla="*/ 8160 h 8160"/>
                                <a:gd name="T2" fmla="*/ 0 w 8160"/>
                                <a:gd name="T3" fmla="*/ 8160 h 8160"/>
                                <a:gd name="T4" fmla="*/ 8160 w 8160"/>
                                <a:gd name="T5" fmla="*/ 0 h 8160"/>
                                <a:gd name="T6" fmla="*/ 8160 w 8160"/>
                                <a:gd name="T7" fmla="*/ 2892 h 8160"/>
                                <a:gd name="T8" fmla="*/ 2878 w 8160"/>
                                <a:gd name="T9" fmla="*/ 8160 h 8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60" h="8160">
                                  <a:moveTo>
                                    <a:pt x="2878" y="8160"/>
                                  </a:moveTo>
                                  <a:lnTo>
                                    <a:pt x="0" y="8160"/>
                                  </a:lnTo>
                                  <a:lnTo>
                                    <a:pt x="8160" y="0"/>
                                  </a:lnTo>
                                  <a:lnTo>
                                    <a:pt x="8160" y="2892"/>
                                  </a:lnTo>
                                  <a:lnTo>
                                    <a:pt x="2878" y="8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c:wp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C589EAF" id="LogoCanvasHide01" o:spid="_x0000_s1026" editas="canvas" alt="&quot;&quot;" style="position:absolute;margin-left:56.7pt;margin-top:28.35pt;width:48pt;height:24pt;z-index:251658243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alt="&quot;&quot;" style="position:absolute;width:6096;height:3048;visibility:visible;mso-wrap-style:square">
                    <v:fill o:detectmouseclick="t"/>
                    <v:path o:connecttype="none"/>
                  </v:shape>
                  <v:shape id="U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    </v:shape>
                  <v:shape id="A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" path="m2878,8160l,8160,8160,r,2892l2878,8160xe" fillcolor="#003d73 [3215]" stroked="f">
                    <v:path arrowok="t" o:connecttype="custom" o:connectlocs="107502,304800;0,304800;304800,0;304800,108025;107502,304800" o:connectangles="0,0,0,0,0"/>
                  </v:shape>
                  <w10:wrap anchorx="page" anchory="page"/>
                </v:group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4FAA7383" wp14:editId="591E420E">
                  <wp:simplePos x="0" y="0"/>
                  <wp:positionH relativeFrom="page">
                    <wp:posOffset>1468755</wp:posOffset>
                  </wp:positionH>
                  <wp:positionV relativeFrom="page">
                    <wp:posOffset>363220</wp:posOffset>
                  </wp:positionV>
                  <wp:extent cx="5400040" cy="739140"/>
                  <wp:effectExtent l="1905" t="1270" r="0" b="2540"/>
                  <wp:wrapNone/>
                  <wp:docPr id="2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alias w:val="Logo1"/>
                                <w:tag w:val="{&quot;templafy&quot;:{&quot;id&quot;:&quot;3a1f3332-170e-4445-926d-291b92b3ce0d&quot;}}"/>
                                <w:id w:val="-1309857328"/>
                              </w:sdtPr>
                              <w:sdtEndPr/>
                              <w:sdtContent>
                                <w:p w14:paraId="794616B1" w14:textId="77777777" w:rsidR="00FE056B" w:rsidRDefault="009144CC">
                                  <w:pPr>
                                    <w:pStyle w:val="Template-Parentlogoname"/>
                                  </w:pPr>
                                  <w:r>
                                    <w:t>Health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alias w:val="Logo2"/>
                                <w:tag w:val="{&quot;templafy&quot;:{&quot;id&quot;:&quot;d5723d9d-6bc6-4d35-9f52-9ae1002825de&quot;}}"/>
                                <w:id w:val="-1950537573"/>
                              </w:sdtPr>
                              <w:sdtEndPr/>
                              <w:sdtContent>
                                <w:p w14:paraId="10E16F3A" w14:textId="77777777" w:rsidR="00FE056B" w:rsidRDefault="009144CC">
                                  <w:pPr>
                                    <w:pStyle w:val="Template-Unitnamelogoname"/>
                                  </w:pPr>
                                  <w:r>
                                    <w:t>Aarhus Universitet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FAA7383" id="_x0000_t202" coordsize="21600,21600" o:spt="202" path="m,l,21600r21600,l21600,xe">
                  <v:stroke joinstyle="miter"/>
                  <v:path gradientshapeok="t" o:connecttype="rect"/>
                </v:shapetype>
                <v:shape id="LogoNavnForsideHide" o:spid="_x0000_s1026" type="#_x0000_t202" alt="&quot;&quot;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    <v:textbox inset="0,0,0,0">
                    <w:txbxContent>
                      <w:sdt>
                        <w:sdtPr>
                          <w:alias w:val="Logo1"/>
                          <w:tag w:val="{&quot;templafy&quot;:{&quot;id&quot;:&quot;3a1f3332-170e-4445-926d-291b92b3ce0d&quot;}}"/>
                          <w:id w:val="-1309857328"/>
                        </w:sdtPr>
                        <w:sdtEndPr/>
                        <w:sdtContent>
                          <w:p w14:paraId="794616B1" w14:textId="77777777" w:rsidR="00FE056B" w:rsidRDefault="009144CC">
                            <w:pPr>
                              <w:pStyle w:val="Template-Parentlogoname"/>
                            </w:pPr>
                            <w:r>
                              <w:t>Health</w:t>
                            </w:r>
                          </w:p>
                        </w:sdtContent>
                      </w:sdt>
                      <w:sdt>
                        <w:sdtPr>
                          <w:alias w:val="Logo2"/>
                          <w:tag w:val="{&quot;templafy&quot;:{&quot;id&quot;:&quot;d5723d9d-6bc6-4d35-9f52-9ae1002825de&quot;}}"/>
                          <w:id w:val="-1950537573"/>
                        </w:sdtPr>
                        <w:sdtEndPr/>
                        <w:sdtContent>
                          <w:p w14:paraId="10E16F3A" w14:textId="77777777" w:rsidR="00FE056B" w:rsidRDefault="009144CC">
                            <w:pPr>
                              <w:pStyle w:val="Template-Unitnamelogoname"/>
                            </w:pPr>
                            <w:r>
                              <w:t>Aarhus Universitet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8245" behindDoc="0" locked="0" layoutInCell="1" allowOverlap="1" wp14:anchorId="78D8E847" wp14:editId="3453D9CA">
                  <wp:simplePos x="0" y="0"/>
                  <wp:positionH relativeFrom="margin">
                    <wp:posOffset>0</wp:posOffset>
                  </wp:positionH>
                  <wp:positionV relativeFrom="topMargin">
                    <wp:posOffset>810539</wp:posOffset>
                  </wp:positionV>
                  <wp:extent cx="5400040" cy="353051"/>
                  <wp:effectExtent l="0" t="0" r="10160" b="9525"/>
                  <wp:wrapNone/>
                  <wp:docPr id="481013797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3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vanish/>
                                </w:rPr>
                                <w:alias w:val="Logo3"/>
                                <w:tag w:val="{&quot;templafy&quot;:{&quot;id&quot;:&quot;73021c5a-a66c-48ff-b17c-3ebb5675f2b9&quot;}}"/>
                                <w:id w:val="1812976498"/>
                              </w:sdtPr>
                              <w:sdtEndPr/>
                              <w:sdtContent>
                                <w:p w14:paraId="20DD3A15" w14:textId="77777777" w:rsidR="00FE056B" w:rsidRDefault="009144CC">
                                  <w:pPr>
                                    <w:pStyle w:val="Template-Parent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8D8E847" id="_x0000_s1027" type="#_x0000_t202" alt="&quot;&quot;" style="position:absolute;margin-left:0;margin-top:63.8pt;width:425.2pt;height:27.8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" filled="f" stroked="f">
                  <v:textbox inset="0,0,0,0">
                    <w:txbxContent>
                      <w:sdt>
                        <w:sdtPr>
                          <w:rPr>
                            <w:vanish/>
                          </w:rPr>
                          <w:alias w:val="Logo3"/>
                          <w:tag w:val="{&quot;templafy&quot;:{&quot;id&quot;:&quot;73021c5a-a66c-48ff-b17c-3ebb5675f2b9&quot;}}"/>
                          <w:id w:val="1812976498"/>
                        </w:sdtPr>
                        <w:sdtEndPr/>
                        <w:sdtContent>
                          <w:p w14:paraId="20DD3A15" w14:textId="77777777" w:rsidR="00FE056B" w:rsidRDefault="009144CC">
                            <w:pPr>
                              <w:pStyle w:val="Template-Parent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  <w:p w14:paraId="7DB8B1A0" w14:textId="77777777" w:rsidR="00387AA5" w:rsidRDefault="00387AA5" w:rsidP="00387AA5">
    <w:pPr>
      <w:pStyle w:val="Sidehoved"/>
      <w:rPr>
        <w:color w:val="8080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35F6C1B7" wp14:editId="56724832">
              <wp:simplePos x="0" y="0"/>
              <wp:positionH relativeFrom="page">
                <wp:posOffset>5941060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3175"/>
              <wp:wrapSquare wrapText="bothSides"/>
              <wp:docPr id="40005612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EC66C" w14:textId="726528AE" w:rsidR="00FE056B" w:rsidRPr="00437D84" w:rsidRDefault="00597BAE">
                          <w:pPr>
                            <w:pStyle w:val="Emne"/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>Template</w:t>
                          </w:r>
                        </w:p>
                        <w:p w14:paraId="214EFA5F" w14:textId="77777777" w:rsidR="00387AA5" w:rsidRPr="00437D84" w:rsidRDefault="00387AA5" w:rsidP="00387AA5">
                          <w:pPr>
                            <w:pStyle w:val="Template-Afdeling"/>
                            <w:rPr>
                              <w:b w:val="0"/>
                              <w:lang w:val="nb-NO"/>
                            </w:rPr>
                          </w:pPr>
                        </w:p>
                        <w:sdt>
                          <w:sdtPr>
                            <w:alias w:val="Name"/>
                            <w:tag w:val="{&quot;templafy&quot;:{&quot;id&quot;:&quot;8f12a6cd-3929-41fa-9e30-102953f8a92f&quot;}}"/>
                            <w:id w:val="69003181"/>
                          </w:sdtPr>
                          <w:sdtEndPr/>
                          <w:sdtContent>
                            <w:p w14:paraId="04B398A8" w14:textId="77777777" w:rsidR="006F1B79" w:rsidRPr="00437D84" w:rsidRDefault="006F1B79" w:rsidP="006F1B79">
                              <w:pPr>
                                <w:pStyle w:val="Template-Afdeling"/>
                                <w:rPr>
                                  <w:lang w:val="nb-NO"/>
                                </w:rPr>
                              </w:pPr>
                              <w:r w:rsidRPr="00437D84">
                                <w:rPr>
                                  <w:lang w:val="nb-NO"/>
                                </w:rPr>
                                <w:t>Vivi Schlünssen</w:t>
                              </w:r>
                              <w:r w:rsidRPr="00437D84">
                                <w:rPr>
                                  <w:lang w:val="nb-NO"/>
                                </w:rPr>
                                <w:br/>
                                <w:t>Sarah Kjøller Christensen</w:t>
                              </w:r>
                            </w:p>
                          </w:sdtContent>
                        </w:sdt>
                        <w:p w14:paraId="78F40E2A" w14:textId="77777777" w:rsidR="006F1B79" w:rsidRPr="00437D84" w:rsidRDefault="006F1B79" w:rsidP="006F1B79">
                          <w:pPr>
                            <w:pStyle w:val="Template"/>
                            <w:rPr>
                              <w:lang w:val="nb-NO"/>
                            </w:rPr>
                          </w:pPr>
                        </w:p>
                        <w:p w14:paraId="45D056BF" w14:textId="4422A4AF" w:rsidR="006F1B79" w:rsidRPr="00A7625F" w:rsidRDefault="00961434" w:rsidP="006F1B79">
                          <w:pPr>
                            <w:pStyle w:val="Template"/>
                          </w:pPr>
                          <w:sdt>
                            <w:sdtPr>
                              <w:alias w:val="Date Label"/>
                              <w:tag w:val="{&quot;templafy&quot;:{&quot;id&quot;:&quot;49994ee3-5af3-4b4d-b5ab-41672e8d35f4&quot;}}"/>
                              <w:id w:val="875432779"/>
                            </w:sdtPr>
                            <w:sdtEndPr/>
                            <w:sdtContent>
                              <w:r w:rsidR="006F1B79">
                                <w:t>Dato</w:t>
                              </w:r>
                            </w:sdtContent>
                          </w:sdt>
                          <w:r w:rsidR="006F1B79" w:rsidRPr="00A7625F">
                            <w:t xml:space="preserve">: </w:t>
                          </w:r>
                          <w:sdt>
                            <w:sdtPr>
                              <w:alias w:val="Date"/>
                              <w:tag w:val="{&quot;templafy&quot;:{&quot;id&quot;:&quot;acbe8c45-16c0-4b81-b060-fe0108170bf7&quot;}}"/>
                              <w:id w:val="-1875611461"/>
                            </w:sdtPr>
                            <w:sdtEndPr/>
                            <w:sdtContent>
                              <w:r w:rsidR="00FD0B4B">
                                <w:t>11</w:t>
                              </w:r>
                              <w:r w:rsidR="008E701B">
                                <w:t xml:space="preserve"> June</w:t>
                              </w:r>
                              <w:r w:rsidR="006F1B79">
                                <w:t xml:space="preserve"> 2026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vanish/>
                            </w:rPr>
                            <w:alias w:val="group"/>
                            <w:tag w:val="{&quot;templafy&quot;:{&quot;id&quot;:&quot;188c14ff-c481-41c1-bd62-db5c92bf26e1&quot;}}"/>
                            <w:id w:val="-120231124"/>
                          </w:sdtPr>
                          <w:sdtEndPr/>
                          <w:sdtContent>
                            <w:p w14:paraId="6EBC8E63" w14:textId="77777777" w:rsidR="00387AA5" w:rsidRDefault="00961434" w:rsidP="00387AA5">
                              <w:pPr>
                                <w:pStyle w:val="Template"/>
                                <w:rPr>
                                  <w:vanish/>
                                </w:rPr>
                              </w:pPr>
                              <w:sdt>
                                <w:sdtPr>
                                  <w:rPr>
                                    <w:vanish/>
                                  </w:rPr>
                                  <w:alias w:val="Sagsnr Label"/>
                                  <w:tag w:val="{&quot;templafy&quot;:{&quot;id&quot;:&quot;301af414-f6b1-4d6d-bce7-cf2531aa8fe0&quot;}}"/>
                                  <w:id w:val="-774639800"/>
                                </w:sdtPr>
                                <w:sdtEndPr/>
                                <w:sdtContent>
                                  <w:r w:rsidR="009144CC">
                                    <w:rPr>
                                      <w:vanish/>
                                    </w:rPr>
                                    <w:t>Sagsnr.</w:t>
                                  </w:r>
                                </w:sdtContent>
                              </w:sdt>
                              <w:r w:rsidR="00387AA5">
                                <w:rPr>
                                  <w:vanish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vanish/>
                                  </w:rPr>
                                  <w:alias w:val="Sagsnummer"/>
                                  <w:tag w:val="{&quot;templafy&quot;:{&quot;id&quot;:&quot;4a4f03b5-f043-4759-a811-88851daa32f0&quot;}}"/>
                                  <w:id w:val="16060755"/>
                                </w:sdtPr>
                                <w:sdtEndPr/>
                                <w:sdtContent>
                                  <w:r w:rsidR="009144CC">
                                    <w:rPr>
                                      <w:vanish/>
                                    </w:rPr>
                                    <w:t>​</w:t>
                                  </w:r>
                                </w:sdtContent>
                              </w:sdt>
                            </w:p>
                          </w:sdtContent>
                        </w:sdt>
                        <w:sdt>
                          <w:sdtPr>
                            <w:rPr>
                              <w:vanish/>
                            </w:rPr>
                            <w:alias w:val="group"/>
                            <w:tag w:val="{&quot;templafy&quot;:{&quot;id&quot;:&quot;d65eb797-d04f-43ff-b483-6c991d370283&quot;}}"/>
                            <w:id w:val="-314653469"/>
                          </w:sdtPr>
                          <w:sdtEndPr/>
                          <w:sdtContent>
                            <w:p w14:paraId="52AF6F3D" w14:textId="77777777" w:rsidR="00387AA5" w:rsidRPr="00CB7E17" w:rsidRDefault="00961434" w:rsidP="00387AA5">
                              <w:pPr>
                                <w:pStyle w:val="Template-Date"/>
                                <w:rPr>
                                  <w:vanish/>
                                </w:rPr>
                              </w:pPr>
                              <w:sdt>
                                <w:sdtPr>
                                  <w:rPr>
                                    <w:vanish/>
                                  </w:rPr>
                                  <w:alias w:val="Ref Label"/>
                                  <w:tag w:val="{&quot;templafy&quot;:{&quot;id&quot;:&quot;702b91d5-27d3-4bea-9c04-8701c9ddbfef&quot;}}"/>
                                  <w:id w:val="-1749812416"/>
                                </w:sdtPr>
                                <w:sdtEndPr/>
                                <w:sdtContent>
                                  <w:r w:rsidR="009144CC">
                                    <w:rPr>
                                      <w:vanish/>
                                    </w:rPr>
                                    <w:t>Ref</w:t>
                                  </w:r>
                                </w:sdtContent>
                              </w:sdt>
                              <w:r w:rsidR="00387AA5" w:rsidRPr="00CB7E17">
                                <w:rPr>
                                  <w:vanish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vanish/>
                                  </w:rPr>
                                  <w:alias w:val="Reference"/>
                                  <w:tag w:val="{&quot;templafy&quot;:{&quot;id&quot;:&quot;a6f08522-e903-46cf-8c01-e1643cbd0eff&quot;}}"/>
                                  <w:id w:val="874975466"/>
                                </w:sdtPr>
                                <w:sdtEndPr/>
                                <w:sdtContent>
                                  <w:r w:rsidR="009144CC">
                                    <w:rPr>
                                      <w:vanish/>
                                    </w:rPr>
                                    <w:t>​</w:t>
                                  </w:r>
                                </w:sdtContent>
                              </w:sdt>
                            </w:p>
                          </w:sdtContent>
                        </w:sdt>
                        <w:p w14:paraId="2F4B59FE" w14:textId="77777777" w:rsidR="00387AA5" w:rsidRDefault="00387AA5" w:rsidP="00387AA5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CB6A02" wp14:editId="62AEA232">
                                <wp:extent cx="347980" cy="102235"/>
                                <wp:effectExtent l="0" t="0" r="0" b="0"/>
                                <wp:docPr id="5" name="Picture 18315716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8C82F26" w14:textId="6BEE3CE1" w:rsidR="00387AA5" w:rsidRPr="00641B24" w:rsidRDefault="00961434" w:rsidP="00387AA5">
                          <w:pPr>
                            <w:pStyle w:val="Template-Date"/>
                            <w:rPr>
                              <w:rFonts w:ascii="Verdana" w:hAnsi="Verdana"/>
                            </w:rPr>
                          </w:pPr>
                          <w:sdt>
                            <w:sdtPr>
                              <w:alias w:val="Page"/>
                              <w:tag w:val="{&quot;templafy&quot;:{&quot;id&quot;:&quot;c3d3513d-e464-4a02-85df-549a02a4e6dd&quot;}}"/>
                              <w:id w:val="712390438"/>
                            </w:sdtPr>
                            <w:sdtEndPr/>
                            <w:sdtContent>
                              <w:r w:rsidR="002232F1">
                                <w:t>Page</w:t>
                              </w:r>
                            </w:sdtContent>
                          </w:sdt>
                          <w:r w:rsidR="00387AA5" w:rsidRPr="00CB7E17">
                            <w:t xml:space="preserve"> </w:t>
                          </w:r>
                          <w:r w:rsidR="00387AA5" w:rsidRPr="00CB7E17">
                            <w:rPr>
                              <w:rStyle w:val="Sidetal"/>
                            </w:rPr>
                            <w:fldChar w:fldCharType="begin"/>
                          </w:r>
                          <w:r w:rsidR="00387AA5" w:rsidRPr="00CB7E17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87AA5" w:rsidRPr="00CB7E17">
                            <w:rPr>
                              <w:rStyle w:val="Sidetal"/>
                            </w:rPr>
                            <w:fldChar w:fldCharType="separate"/>
                          </w:r>
                          <w:r w:rsidR="00387AA5">
                            <w:rPr>
                              <w:rStyle w:val="Sidetal"/>
                            </w:rPr>
                            <w:t>1</w:t>
                          </w:r>
                          <w:r w:rsidR="00387AA5" w:rsidRPr="00CB7E17">
                            <w:rPr>
                              <w:rStyle w:val="Sidetal"/>
                            </w:rPr>
                            <w:fldChar w:fldCharType="end"/>
                          </w:r>
                          <w:r w:rsidR="00387AA5" w:rsidRPr="00CB7E17">
                            <w:rPr>
                              <w:rStyle w:val="Sidetal"/>
                            </w:rPr>
                            <w:t>/</w:t>
                          </w:r>
                          <w:fldSimple w:instr=" NUMPAGES  ">
                            <w:r w:rsidR="00387AA5"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6C1B7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8pt;margin-top:28.35pt;width:99.2pt;height:333.0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" filled="f" stroked="f">
              <v:textbox style="mso-fit-shape-to-text:t" inset="0,0,0,0">
                <w:txbxContent>
                  <w:p w14:paraId="363EC66C" w14:textId="726528AE" w:rsidR="00FE056B" w:rsidRPr="00437D84" w:rsidRDefault="00597BAE">
                    <w:pPr>
                      <w:pStyle w:val="Emne"/>
                      <w:rPr>
                        <w:lang w:val="nb-NO"/>
                      </w:rPr>
                    </w:pPr>
                    <w:r>
                      <w:rPr>
                        <w:lang w:val="nb-NO"/>
                      </w:rPr>
                      <w:t>Template</w:t>
                    </w:r>
                  </w:p>
                  <w:p w14:paraId="214EFA5F" w14:textId="77777777" w:rsidR="00387AA5" w:rsidRPr="00437D84" w:rsidRDefault="00387AA5" w:rsidP="00387AA5">
                    <w:pPr>
                      <w:pStyle w:val="Template-Afdeling"/>
                      <w:rPr>
                        <w:b w:val="0"/>
                        <w:lang w:val="nb-NO"/>
                      </w:rPr>
                    </w:pPr>
                  </w:p>
                  <w:sdt>
                    <w:sdtPr>
                      <w:alias w:val="Name"/>
                      <w:tag w:val="{&quot;templafy&quot;:{&quot;id&quot;:&quot;8f12a6cd-3929-41fa-9e30-102953f8a92f&quot;}}"/>
                      <w:id w:val="69003181"/>
                    </w:sdtPr>
                    <w:sdtEndPr/>
                    <w:sdtContent>
                      <w:p w14:paraId="04B398A8" w14:textId="77777777" w:rsidR="006F1B79" w:rsidRPr="00437D84" w:rsidRDefault="006F1B79" w:rsidP="006F1B79">
                        <w:pPr>
                          <w:pStyle w:val="Template-Afdeling"/>
                          <w:rPr>
                            <w:lang w:val="nb-NO"/>
                          </w:rPr>
                        </w:pPr>
                        <w:r w:rsidRPr="00437D84">
                          <w:rPr>
                            <w:lang w:val="nb-NO"/>
                          </w:rPr>
                          <w:t>Vivi Schlünssen</w:t>
                        </w:r>
                        <w:r w:rsidRPr="00437D84">
                          <w:rPr>
                            <w:lang w:val="nb-NO"/>
                          </w:rPr>
                          <w:br/>
                          <w:t>Sarah Kjøller Christensen</w:t>
                        </w:r>
                      </w:p>
                    </w:sdtContent>
                  </w:sdt>
                  <w:p w14:paraId="78F40E2A" w14:textId="77777777" w:rsidR="006F1B79" w:rsidRPr="00437D84" w:rsidRDefault="006F1B79" w:rsidP="006F1B79">
                    <w:pPr>
                      <w:pStyle w:val="Template"/>
                      <w:rPr>
                        <w:lang w:val="nb-NO"/>
                      </w:rPr>
                    </w:pPr>
                  </w:p>
                  <w:p w14:paraId="45D056BF" w14:textId="4422A4AF" w:rsidR="006F1B79" w:rsidRPr="00A7625F" w:rsidRDefault="00961434" w:rsidP="006F1B79">
                    <w:pPr>
                      <w:pStyle w:val="Template"/>
                    </w:pPr>
                    <w:sdt>
                      <w:sdtPr>
                        <w:alias w:val="Date Label"/>
                        <w:tag w:val="{&quot;templafy&quot;:{&quot;id&quot;:&quot;49994ee3-5af3-4b4d-b5ab-41672e8d35f4&quot;}}"/>
                        <w:id w:val="875432779"/>
                      </w:sdtPr>
                      <w:sdtEndPr/>
                      <w:sdtContent>
                        <w:r w:rsidR="006F1B79">
                          <w:t>Dato</w:t>
                        </w:r>
                      </w:sdtContent>
                    </w:sdt>
                    <w:r w:rsidR="006F1B79" w:rsidRPr="00A7625F">
                      <w:t xml:space="preserve">: </w:t>
                    </w:r>
                    <w:sdt>
                      <w:sdtPr>
                        <w:alias w:val="Date"/>
                        <w:tag w:val="{&quot;templafy&quot;:{&quot;id&quot;:&quot;acbe8c45-16c0-4b81-b060-fe0108170bf7&quot;}}"/>
                        <w:id w:val="-1875611461"/>
                      </w:sdtPr>
                      <w:sdtEndPr/>
                      <w:sdtContent>
                        <w:r w:rsidR="00FD0B4B">
                          <w:t>11</w:t>
                        </w:r>
                        <w:r w:rsidR="008E701B">
                          <w:t xml:space="preserve"> June</w:t>
                        </w:r>
                        <w:r w:rsidR="006F1B79">
                          <w:t xml:space="preserve"> 2026</w:t>
                        </w:r>
                      </w:sdtContent>
                    </w:sdt>
                  </w:p>
                  <w:sdt>
                    <w:sdtPr>
                      <w:rPr>
                        <w:vanish/>
                      </w:rPr>
                      <w:alias w:val="group"/>
                      <w:tag w:val="{&quot;templafy&quot;:{&quot;id&quot;:&quot;188c14ff-c481-41c1-bd62-db5c92bf26e1&quot;}}"/>
                      <w:id w:val="-120231124"/>
                    </w:sdtPr>
                    <w:sdtEndPr/>
                    <w:sdtContent>
                      <w:p w14:paraId="6EBC8E63" w14:textId="77777777" w:rsidR="00387AA5" w:rsidRDefault="00961434" w:rsidP="00387AA5">
                        <w:pPr>
                          <w:pStyle w:val="Template"/>
                          <w:rPr>
                            <w:vanish/>
                          </w:rPr>
                        </w:pPr>
                        <w:sdt>
                          <w:sdtPr>
                            <w:rPr>
                              <w:vanish/>
                            </w:rPr>
                            <w:alias w:val="Sagsnr Label"/>
                            <w:tag w:val="{&quot;templafy&quot;:{&quot;id&quot;:&quot;301af414-f6b1-4d6d-bce7-cf2531aa8fe0&quot;}}"/>
                            <w:id w:val="-774639800"/>
                          </w:sdtPr>
                          <w:sdtEndPr/>
                          <w:sdtContent>
                            <w:r w:rsidR="009144CC">
                              <w:rPr>
                                <w:vanish/>
                              </w:rPr>
                              <w:t>Sagsnr.</w:t>
                            </w:r>
                          </w:sdtContent>
                        </w:sdt>
                        <w:r w:rsidR="00387AA5">
                          <w:rPr>
                            <w:vanish/>
                          </w:rPr>
                          <w:t xml:space="preserve">: </w:t>
                        </w:r>
                        <w:sdt>
                          <w:sdtPr>
                            <w:rPr>
                              <w:vanish/>
                            </w:rPr>
                            <w:alias w:val="Sagsnummer"/>
                            <w:tag w:val="{&quot;templafy&quot;:{&quot;id&quot;:&quot;4a4f03b5-f043-4759-a811-88851daa32f0&quot;}}"/>
                            <w:id w:val="16060755"/>
                          </w:sdtPr>
                          <w:sdtEndPr/>
                          <w:sdtContent>
                            <w:r w:rsidR="009144CC">
                              <w:rPr>
                                <w:vanish/>
                              </w:rPr>
                              <w:t>​</w:t>
                            </w:r>
                          </w:sdtContent>
                        </w:sdt>
                      </w:p>
                    </w:sdtContent>
                  </w:sdt>
                  <w:sdt>
                    <w:sdtPr>
                      <w:rPr>
                        <w:vanish/>
                      </w:rPr>
                      <w:alias w:val="group"/>
                      <w:tag w:val="{&quot;templafy&quot;:{&quot;id&quot;:&quot;d65eb797-d04f-43ff-b483-6c991d370283&quot;}}"/>
                      <w:id w:val="-314653469"/>
                    </w:sdtPr>
                    <w:sdtEndPr/>
                    <w:sdtContent>
                      <w:p w14:paraId="52AF6F3D" w14:textId="77777777" w:rsidR="00387AA5" w:rsidRPr="00CB7E17" w:rsidRDefault="00961434" w:rsidP="00387AA5">
                        <w:pPr>
                          <w:pStyle w:val="Template-Date"/>
                          <w:rPr>
                            <w:vanish/>
                          </w:rPr>
                        </w:pPr>
                        <w:sdt>
                          <w:sdtPr>
                            <w:rPr>
                              <w:vanish/>
                            </w:rPr>
                            <w:alias w:val="Ref Label"/>
                            <w:tag w:val="{&quot;templafy&quot;:{&quot;id&quot;:&quot;702b91d5-27d3-4bea-9c04-8701c9ddbfef&quot;}}"/>
                            <w:id w:val="-1749812416"/>
                          </w:sdtPr>
                          <w:sdtEndPr/>
                          <w:sdtContent>
                            <w:r w:rsidR="009144CC">
                              <w:rPr>
                                <w:vanish/>
                              </w:rPr>
                              <w:t>Ref</w:t>
                            </w:r>
                          </w:sdtContent>
                        </w:sdt>
                        <w:r w:rsidR="00387AA5" w:rsidRPr="00CB7E17">
                          <w:rPr>
                            <w:vanish/>
                          </w:rPr>
                          <w:t xml:space="preserve">: </w:t>
                        </w:r>
                        <w:sdt>
                          <w:sdtPr>
                            <w:rPr>
                              <w:vanish/>
                            </w:rPr>
                            <w:alias w:val="Reference"/>
                            <w:tag w:val="{&quot;templafy&quot;:{&quot;id&quot;:&quot;a6f08522-e903-46cf-8c01-e1643cbd0eff&quot;}}"/>
                            <w:id w:val="874975466"/>
                          </w:sdtPr>
                          <w:sdtEndPr/>
                          <w:sdtContent>
                            <w:r w:rsidR="009144CC">
                              <w:rPr>
                                <w:vanish/>
                              </w:rPr>
                              <w:t>​</w:t>
                            </w:r>
                          </w:sdtContent>
                        </w:sdt>
                      </w:p>
                    </w:sdtContent>
                  </w:sdt>
                  <w:p w14:paraId="2F4B59FE" w14:textId="77777777" w:rsidR="00387AA5" w:rsidRDefault="00387AA5" w:rsidP="00387AA5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CCB6A02" wp14:editId="62AEA232">
                          <wp:extent cx="347980" cy="102235"/>
                          <wp:effectExtent l="0" t="0" r="0" b="0"/>
                          <wp:docPr id="5" name="Picture 18315716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8C82F26" w14:textId="6BEE3CE1" w:rsidR="00387AA5" w:rsidRPr="00641B24" w:rsidRDefault="00961434" w:rsidP="00387AA5">
                    <w:pPr>
                      <w:pStyle w:val="Template-Date"/>
                      <w:rPr>
                        <w:rFonts w:ascii="Verdana" w:hAnsi="Verdana"/>
                      </w:rPr>
                    </w:pPr>
                    <w:sdt>
                      <w:sdtPr>
                        <w:alias w:val="Page"/>
                        <w:tag w:val="{&quot;templafy&quot;:{&quot;id&quot;:&quot;c3d3513d-e464-4a02-85df-549a02a4e6dd&quot;}}"/>
                        <w:id w:val="712390438"/>
                      </w:sdtPr>
                      <w:sdtEndPr/>
                      <w:sdtContent>
                        <w:r w:rsidR="002232F1">
                          <w:t>Page</w:t>
                        </w:r>
                      </w:sdtContent>
                    </w:sdt>
                    <w:r w:rsidR="00387AA5" w:rsidRPr="00CB7E17">
                      <w:t xml:space="preserve"> </w:t>
                    </w:r>
                    <w:r w:rsidR="00387AA5" w:rsidRPr="00CB7E17">
                      <w:rPr>
                        <w:rStyle w:val="Sidetal"/>
                      </w:rPr>
                      <w:fldChar w:fldCharType="begin"/>
                    </w:r>
                    <w:r w:rsidR="00387AA5" w:rsidRPr="00CB7E17">
                      <w:rPr>
                        <w:rStyle w:val="Sidetal"/>
                      </w:rPr>
                      <w:instrText xml:space="preserve"> PAGE </w:instrText>
                    </w:r>
                    <w:r w:rsidR="00387AA5" w:rsidRPr="00CB7E17">
                      <w:rPr>
                        <w:rStyle w:val="Sidetal"/>
                      </w:rPr>
                      <w:fldChar w:fldCharType="separate"/>
                    </w:r>
                    <w:r w:rsidR="00387AA5">
                      <w:rPr>
                        <w:rStyle w:val="Sidetal"/>
                      </w:rPr>
                      <w:t>1</w:t>
                    </w:r>
                    <w:r w:rsidR="00387AA5" w:rsidRPr="00CB7E17">
                      <w:rPr>
                        <w:rStyle w:val="Sidetal"/>
                      </w:rPr>
                      <w:fldChar w:fldCharType="end"/>
                    </w:r>
                    <w:r w:rsidR="00387AA5" w:rsidRPr="00CB7E17">
                      <w:rPr>
                        <w:rStyle w:val="Sidetal"/>
                      </w:rPr>
                      <w:t>/</w:t>
                    </w:r>
                    <w:fldSimple w:instr=" NUMPAGES  ">
                      <w:r w:rsidR="00387AA5">
                        <w:t>2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</w:p>
  <w:p w14:paraId="318354AA" w14:textId="77777777" w:rsidR="00307E90" w:rsidRPr="00387AA5" w:rsidRDefault="00387AA5" w:rsidP="00387AA5">
    <w:pPr>
      <w:pStyle w:val="Sidehoved"/>
    </w:pPr>
    <w:r>
      <w:rPr>
        <w:noProof/>
      </w:rPr>
      <w:drawing>
        <wp:anchor distT="0" distB="0" distL="114300" distR="114300" simplePos="0" relativeHeight="251658248" behindDoc="1" locked="0" layoutInCell="1" allowOverlap="1" wp14:anchorId="79488146" wp14:editId="6D9455D6">
          <wp:simplePos x="0" y="0"/>
          <wp:positionH relativeFrom="page">
            <wp:posOffset>184785</wp:posOffset>
          </wp:positionH>
          <wp:positionV relativeFrom="page">
            <wp:posOffset>3604895</wp:posOffset>
          </wp:positionV>
          <wp:extent cx="355600" cy="3798570"/>
          <wp:effectExtent l="0" t="0" r="0" b="0"/>
          <wp:wrapNone/>
          <wp:docPr id="7" name="Picture 4398104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916550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alias w:val="textElement"/>
      <w:tag w:val="{&quot;templafy&quot;:{&quot;id&quot;:&quot;a3be2d4a-03f5-48e7-a37d-5b06dc623ee9&quot;}}"/>
      <w:id w:val="1325020313"/>
      <w:placeholder>
        <w:docPart w:val="D4CBE49FB66E4870A6F0404FF2BAF9B8"/>
      </w:placeholder>
    </w:sdtPr>
    <w:sdtEndPr/>
    <w:sdtContent>
      <w:p w14:paraId="07111DED" w14:textId="77777777" w:rsidR="00EE64CA" w:rsidRPr="00CB7E17" w:rsidRDefault="009144CC" w:rsidP="00E16A97">
        <w:pPr>
          <w:pStyle w:val="Sidehoved"/>
        </w:pPr>
        <w:r w:rsidRPr="00CB7E17">
          <w:rPr>
            <w:noProof/>
          </w:rPr>
          <mc:AlternateContent>
            <mc:Choice Requires="wpc">
              <w:drawing>
                <wp:anchor distT="0" distB="0" distL="114300" distR="114300" simplePos="0" relativeHeight="251658244" behindDoc="0" locked="0" layoutInCell="1" allowOverlap="1" wp14:anchorId="6C474874" wp14:editId="3E3B55CD">
                  <wp:simplePos x="0" y="0"/>
                  <wp:positionH relativeFrom="page">
                    <wp:posOffset>720090</wp:posOffset>
                  </wp:positionH>
                  <wp:positionV relativeFrom="page">
                    <wp:posOffset>360045</wp:posOffset>
                  </wp:positionV>
                  <wp:extent cx="609600" cy="304800"/>
                  <wp:effectExtent l="0" t="0" r="0" b="0"/>
                  <wp:wrapNone/>
                  <wp:docPr id="1671906219" name="LogoCanvasHide0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Canvas">
                      <wpc:wpc>
                        <wpc:bg>
                          <a:noFill/>
                        </wpc:bg>
                        <wpc:whole>
                          <a:ln>
                            <a:noFill/>
                          </a:ln>
                        </wpc:whole>
                        <wps:wsp>
                          <wps:cNvPr id="1971215350" name="U"/>
                          <wps:cNvSpPr>
                            <a:spLocks/>
                          </wps:cNvSpPr>
                          <wps:spPr bwMode="auto">
                            <a:xfrm>
                              <a:off x="304800" y="152400"/>
                              <a:ext cx="304800" cy="152400"/>
                            </a:xfrm>
                            <a:custGeom>
                              <a:avLst/>
                              <a:gdLst>
                                <a:gd name="T0" fmla="*/ 8139 w 8160"/>
                                <a:gd name="T1" fmla="*/ 416 h 4080"/>
                                <a:gd name="T2" fmla="*/ 8033 w 8160"/>
                                <a:gd name="T3" fmla="*/ 1019 h 4080"/>
                                <a:gd name="T4" fmla="*/ 7841 w 8160"/>
                                <a:gd name="T5" fmla="*/ 1587 h 4080"/>
                                <a:gd name="T6" fmla="*/ 7571 w 8160"/>
                                <a:gd name="T7" fmla="*/ 2114 h 4080"/>
                                <a:gd name="T8" fmla="*/ 7231 w 8160"/>
                                <a:gd name="T9" fmla="*/ 2594 h 4080"/>
                                <a:gd name="T10" fmla="*/ 6827 w 8160"/>
                                <a:gd name="T11" fmla="*/ 3019 h 4080"/>
                                <a:gd name="T12" fmla="*/ 6365 w 8160"/>
                                <a:gd name="T13" fmla="*/ 3382 h 4080"/>
                                <a:gd name="T14" fmla="*/ 5853 w 8160"/>
                                <a:gd name="T15" fmla="*/ 3677 h 4080"/>
                                <a:gd name="T16" fmla="*/ 5297 w 8160"/>
                                <a:gd name="T17" fmla="*/ 3896 h 4080"/>
                                <a:gd name="T18" fmla="*/ 4703 w 8160"/>
                                <a:gd name="T19" fmla="*/ 4033 h 4080"/>
                                <a:gd name="T20" fmla="*/ 4080 w 8160"/>
                                <a:gd name="T21" fmla="*/ 4080 h 4080"/>
                                <a:gd name="T22" fmla="*/ 3460 w 8160"/>
                                <a:gd name="T23" fmla="*/ 4033 h 4080"/>
                                <a:gd name="T24" fmla="*/ 2868 w 8160"/>
                                <a:gd name="T25" fmla="*/ 3896 h 4080"/>
                                <a:gd name="T26" fmla="*/ 2313 w 8160"/>
                                <a:gd name="T27" fmla="*/ 3677 h 4080"/>
                                <a:gd name="T28" fmla="*/ 1800 w 8160"/>
                                <a:gd name="T29" fmla="*/ 3382 h 4080"/>
                                <a:gd name="T30" fmla="*/ 1338 w 8160"/>
                                <a:gd name="T31" fmla="*/ 3019 h 4080"/>
                                <a:gd name="T32" fmla="*/ 933 w 8160"/>
                                <a:gd name="T33" fmla="*/ 2594 h 4080"/>
                                <a:gd name="T34" fmla="*/ 592 w 8160"/>
                                <a:gd name="T35" fmla="*/ 2114 h 4080"/>
                                <a:gd name="T36" fmla="*/ 321 w 8160"/>
                                <a:gd name="T37" fmla="*/ 1587 h 4080"/>
                                <a:gd name="T38" fmla="*/ 129 w 8160"/>
                                <a:gd name="T39" fmla="*/ 1019 h 4080"/>
                                <a:gd name="T40" fmla="*/ 21 w 8160"/>
                                <a:gd name="T41" fmla="*/ 416 h 4080"/>
                                <a:gd name="T42" fmla="*/ 2040 w 8160"/>
                                <a:gd name="T43" fmla="*/ 0 h 4080"/>
                                <a:gd name="T44" fmla="*/ 2064 w 8160"/>
                                <a:gd name="T45" fmla="*/ 309 h 4080"/>
                                <a:gd name="T46" fmla="*/ 2133 w 8160"/>
                                <a:gd name="T47" fmla="*/ 604 h 4080"/>
                                <a:gd name="T48" fmla="*/ 2243 w 8160"/>
                                <a:gd name="T49" fmla="*/ 881 h 4080"/>
                                <a:gd name="T50" fmla="*/ 2391 w 8160"/>
                                <a:gd name="T51" fmla="*/ 1137 h 4080"/>
                                <a:gd name="T52" fmla="*/ 2572 w 8160"/>
                                <a:gd name="T53" fmla="*/ 1369 h 4080"/>
                                <a:gd name="T54" fmla="*/ 2786 w 8160"/>
                                <a:gd name="T55" fmla="*/ 1572 h 4080"/>
                                <a:gd name="T56" fmla="*/ 3025 w 8160"/>
                                <a:gd name="T57" fmla="*/ 1743 h 4080"/>
                                <a:gd name="T58" fmla="*/ 3290 w 8160"/>
                                <a:gd name="T59" fmla="*/ 1879 h 4080"/>
                                <a:gd name="T60" fmla="*/ 3573 w 8160"/>
                                <a:gd name="T61" fmla="*/ 1976 h 4080"/>
                                <a:gd name="T62" fmla="*/ 3873 w 8160"/>
                                <a:gd name="T63" fmla="*/ 2030 h 4080"/>
                                <a:gd name="T64" fmla="*/ 4186 w 8160"/>
                                <a:gd name="T65" fmla="*/ 2037 h 4080"/>
                                <a:gd name="T66" fmla="*/ 4492 w 8160"/>
                                <a:gd name="T67" fmla="*/ 1998 h 4080"/>
                                <a:gd name="T68" fmla="*/ 4784 w 8160"/>
                                <a:gd name="T69" fmla="*/ 1916 h 4080"/>
                                <a:gd name="T70" fmla="*/ 5054 w 8160"/>
                                <a:gd name="T71" fmla="*/ 1792 h 4080"/>
                                <a:gd name="T72" fmla="*/ 5303 w 8160"/>
                                <a:gd name="T73" fmla="*/ 1632 h 4080"/>
                                <a:gd name="T74" fmla="*/ 5524 w 8160"/>
                                <a:gd name="T75" fmla="*/ 1439 h 4080"/>
                                <a:gd name="T76" fmla="*/ 5716 w 8160"/>
                                <a:gd name="T77" fmla="*/ 1217 h 4080"/>
                                <a:gd name="T78" fmla="*/ 5875 w 8160"/>
                                <a:gd name="T79" fmla="*/ 969 h 4080"/>
                                <a:gd name="T80" fmla="*/ 5997 w 8160"/>
                                <a:gd name="T81" fmla="*/ 699 h 4080"/>
                                <a:gd name="T82" fmla="*/ 6079 w 8160"/>
                                <a:gd name="T83" fmla="*/ 409 h 4080"/>
                                <a:gd name="T84" fmla="*/ 6118 w 8160"/>
                                <a:gd name="T85" fmla="*/ 104 h 4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160" h="4080">
                                  <a:moveTo>
                                    <a:pt x="8160" y="0"/>
                                  </a:moveTo>
                                  <a:lnTo>
                                    <a:pt x="8155" y="209"/>
                                  </a:lnTo>
                                  <a:lnTo>
                                    <a:pt x="8139" y="416"/>
                                  </a:lnTo>
                                  <a:lnTo>
                                    <a:pt x="8113" y="620"/>
                                  </a:lnTo>
                                  <a:lnTo>
                                    <a:pt x="8077" y="821"/>
                                  </a:lnTo>
                                  <a:lnTo>
                                    <a:pt x="8033" y="1019"/>
                                  </a:lnTo>
                                  <a:lnTo>
                                    <a:pt x="7977" y="1212"/>
                                  </a:lnTo>
                                  <a:lnTo>
                                    <a:pt x="7913" y="1401"/>
                                  </a:lnTo>
                                  <a:lnTo>
                                    <a:pt x="7841" y="1587"/>
                                  </a:lnTo>
                                  <a:lnTo>
                                    <a:pt x="7759" y="1768"/>
                                  </a:lnTo>
                                  <a:lnTo>
                                    <a:pt x="7669" y="1943"/>
                                  </a:lnTo>
                                  <a:lnTo>
                                    <a:pt x="7571" y="2114"/>
                                  </a:lnTo>
                                  <a:lnTo>
                                    <a:pt x="7465" y="2280"/>
                                  </a:lnTo>
                                  <a:lnTo>
                                    <a:pt x="7352" y="2440"/>
                                  </a:lnTo>
                                  <a:lnTo>
                                    <a:pt x="7231" y="2594"/>
                                  </a:lnTo>
                                  <a:lnTo>
                                    <a:pt x="7103" y="2742"/>
                                  </a:lnTo>
                                  <a:lnTo>
                                    <a:pt x="6968" y="2884"/>
                                  </a:lnTo>
                                  <a:lnTo>
                                    <a:pt x="6827" y="3019"/>
                                  </a:lnTo>
                                  <a:lnTo>
                                    <a:pt x="6679" y="3148"/>
                                  </a:lnTo>
                                  <a:lnTo>
                                    <a:pt x="6525" y="3268"/>
                                  </a:lnTo>
                                  <a:lnTo>
                                    <a:pt x="6365" y="3382"/>
                                  </a:lnTo>
                                  <a:lnTo>
                                    <a:pt x="6200" y="3488"/>
                                  </a:lnTo>
                                  <a:lnTo>
                                    <a:pt x="6028" y="3586"/>
                                  </a:lnTo>
                                  <a:lnTo>
                                    <a:pt x="5853" y="3677"/>
                                  </a:lnTo>
                                  <a:lnTo>
                                    <a:pt x="5671" y="3759"/>
                                  </a:lnTo>
                                  <a:lnTo>
                                    <a:pt x="5487" y="3832"/>
                                  </a:lnTo>
                                  <a:lnTo>
                                    <a:pt x="5297" y="3896"/>
                                  </a:lnTo>
                                  <a:lnTo>
                                    <a:pt x="5103" y="3951"/>
                                  </a:lnTo>
                                  <a:lnTo>
                                    <a:pt x="4905" y="3997"/>
                                  </a:lnTo>
                                  <a:lnTo>
                                    <a:pt x="4703" y="4033"/>
                                  </a:lnTo>
                                  <a:lnTo>
                                    <a:pt x="4499" y="4059"/>
                                  </a:lnTo>
                                  <a:lnTo>
                                    <a:pt x="4291" y="4075"/>
                                  </a:lnTo>
                                  <a:lnTo>
                                    <a:pt x="4080" y="4080"/>
                                  </a:lnTo>
                                  <a:lnTo>
                                    <a:pt x="3871" y="4075"/>
                                  </a:lnTo>
                                  <a:lnTo>
                                    <a:pt x="3664" y="4059"/>
                                  </a:lnTo>
                                  <a:lnTo>
                                    <a:pt x="3460" y="4033"/>
                                  </a:lnTo>
                                  <a:lnTo>
                                    <a:pt x="3259" y="3997"/>
                                  </a:lnTo>
                                  <a:lnTo>
                                    <a:pt x="3062" y="3951"/>
                                  </a:lnTo>
                                  <a:lnTo>
                                    <a:pt x="2868" y="3896"/>
                                  </a:lnTo>
                                  <a:lnTo>
                                    <a:pt x="2679" y="3832"/>
                                  </a:lnTo>
                                  <a:lnTo>
                                    <a:pt x="2494" y="3759"/>
                                  </a:lnTo>
                                  <a:lnTo>
                                    <a:pt x="2313" y="3677"/>
                                  </a:lnTo>
                                  <a:lnTo>
                                    <a:pt x="2137" y="3586"/>
                                  </a:lnTo>
                                  <a:lnTo>
                                    <a:pt x="1967" y="3488"/>
                                  </a:lnTo>
                                  <a:lnTo>
                                    <a:pt x="1800" y="3382"/>
                                  </a:lnTo>
                                  <a:lnTo>
                                    <a:pt x="1640" y="3268"/>
                                  </a:lnTo>
                                  <a:lnTo>
                                    <a:pt x="1486" y="3148"/>
                                  </a:lnTo>
                                  <a:lnTo>
                                    <a:pt x="1338" y="3019"/>
                                  </a:lnTo>
                                  <a:lnTo>
                                    <a:pt x="1196" y="2884"/>
                                  </a:lnTo>
                                  <a:lnTo>
                                    <a:pt x="1061" y="2742"/>
                                  </a:lnTo>
                                  <a:lnTo>
                                    <a:pt x="933" y="2594"/>
                                  </a:lnTo>
                                  <a:lnTo>
                                    <a:pt x="812" y="2440"/>
                                  </a:lnTo>
                                  <a:lnTo>
                                    <a:pt x="698" y="2280"/>
                                  </a:lnTo>
                                  <a:lnTo>
                                    <a:pt x="592" y="2114"/>
                                  </a:lnTo>
                                  <a:lnTo>
                                    <a:pt x="493" y="1943"/>
                                  </a:lnTo>
                                  <a:lnTo>
                                    <a:pt x="403" y="1768"/>
                                  </a:lnTo>
                                  <a:lnTo>
                                    <a:pt x="321" y="1587"/>
                                  </a:lnTo>
                                  <a:lnTo>
                                    <a:pt x="248" y="1401"/>
                                  </a:lnTo>
                                  <a:lnTo>
                                    <a:pt x="184" y="1212"/>
                                  </a:lnTo>
                                  <a:lnTo>
                                    <a:pt x="129" y="1019"/>
                                  </a:lnTo>
                                  <a:lnTo>
                                    <a:pt x="83" y="821"/>
                                  </a:lnTo>
                                  <a:lnTo>
                                    <a:pt x="47" y="620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5" y="2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0" y="0"/>
                                  </a:lnTo>
                                  <a:lnTo>
                                    <a:pt x="2043" y="104"/>
                                  </a:lnTo>
                                  <a:lnTo>
                                    <a:pt x="2051" y="207"/>
                                  </a:lnTo>
                                  <a:lnTo>
                                    <a:pt x="2064" y="309"/>
                                  </a:lnTo>
                                  <a:lnTo>
                                    <a:pt x="2082" y="409"/>
                                  </a:lnTo>
                                  <a:lnTo>
                                    <a:pt x="2105" y="507"/>
                                  </a:lnTo>
                                  <a:lnTo>
                                    <a:pt x="2133" y="604"/>
                                  </a:lnTo>
                                  <a:lnTo>
                                    <a:pt x="2164" y="699"/>
                                  </a:lnTo>
                                  <a:lnTo>
                                    <a:pt x="2201" y="791"/>
                                  </a:lnTo>
                                  <a:lnTo>
                                    <a:pt x="2243" y="881"/>
                                  </a:lnTo>
                                  <a:lnTo>
                                    <a:pt x="2288" y="969"/>
                                  </a:lnTo>
                                  <a:lnTo>
                                    <a:pt x="2337" y="1055"/>
                                  </a:lnTo>
                                  <a:lnTo>
                                    <a:pt x="2391" y="1137"/>
                                  </a:lnTo>
                                  <a:lnTo>
                                    <a:pt x="2448" y="1217"/>
                                  </a:lnTo>
                                  <a:lnTo>
                                    <a:pt x="2508" y="1294"/>
                                  </a:lnTo>
                                  <a:lnTo>
                                    <a:pt x="2572" y="1369"/>
                                  </a:lnTo>
                                  <a:lnTo>
                                    <a:pt x="2641" y="1439"/>
                                  </a:lnTo>
                                  <a:lnTo>
                                    <a:pt x="2711" y="1508"/>
                                  </a:lnTo>
                                  <a:lnTo>
                                    <a:pt x="2786" y="1572"/>
                                  </a:lnTo>
                                  <a:lnTo>
                                    <a:pt x="2863" y="1632"/>
                                  </a:lnTo>
                                  <a:lnTo>
                                    <a:pt x="2943" y="1689"/>
                                  </a:lnTo>
                                  <a:lnTo>
                                    <a:pt x="3025" y="1743"/>
                                  </a:lnTo>
                                  <a:lnTo>
                                    <a:pt x="3111" y="1792"/>
                                  </a:lnTo>
                                  <a:lnTo>
                                    <a:pt x="3199" y="1838"/>
                                  </a:lnTo>
                                  <a:lnTo>
                                    <a:pt x="3290" y="1879"/>
                                  </a:lnTo>
                                  <a:lnTo>
                                    <a:pt x="3381" y="1916"/>
                                  </a:lnTo>
                                  <a:lnTo>
                                    <a:pt x="3476" y="1948"/>
                                  </a:lnTo>
                                  <a:lnTo>
                                    <a:pt x="3573" y="1976"/>
                                  </a:lnTo>
                                  <a:lnTo>
                                    <a:pt x="3671" y="1998"/>
                                  </a:lnTo>
                                  <a:lnTo>
                                    <a:pt x="3771" y="2017"/>
                                  </a:lnTo>
                                  <a:lnTo>
                                    <a:pt x="3873" y="2030"/>
                                  </a:lnTo>
                                  <a:lnTo>
                                    <a:pt x="3976" y="2037"/>
                                  </a:lnTo>
                                  <a:lnTo>
                                    <a:pt x="4080" y="2040"/>
                                  </a:lnTo>
                                  <a:lnTo>
                                    <a:pt x="4186" y="2037"/>
                                  </a:lnTo>
                                  <a:lnTo>
                                    <a:pt x="4289" y="2030"/>
                                  </a:lnTo>
                                  <a:lnTo>
                                    <a:pt x="4392" y="2017"/>
                                  </a:lnTo>
                                  <a:lnTo>
                                    <a:pt x="4492" y="1998"/>
                                  </a:lnTo>
                                  <a:lnTo>
                                    <a:pt x="4591" y="1976"/>
                                  </a:lnTo>
                                  <a:lnTo>
                                    <a:pt x="4688" y="1948"/>
                                  </a:lnTo>
                                  <a:lnTo>
                                    <a:pt x="4784" y="1916"/>
                                  </a:lnTo>
                                  <a:lnTo>
                                    <a:pt x="4876" y="1879"/>
                                  </a:lnTo>
                                  <a:lnTo>
                                    <a:pt x="4966" y="1838"/>
                                  </a:lnTo>
                                  <a:lnTo>
                                    <a:pt x="5054" y="1792"/>
                                  </a:lnTo>
                                  <a:lnTo>
                                    <a:pt x="5140" y="1743"/>
                                  </a:lnTo>
                                  <a:lnTo>
                                    <a:pt x="5222" y="1689"/>
                                  </a:lnTo>
                                  <a:lnTo>
                                    <a:pt x="5303" y="1632"/>
                                  </a:lnTo>
                                  <a:lnTo>
                                    <a:pt x="5379" y="1572"/>
                                  </a:lnTo>
                                  <a:lnTo>
                                    <a:pt x="5454" y="1508"/>
                                  </a:lnTo>
                                  <a:lnTo>
                                    <a:pt x="5524" y="1439"/>
                                  </a:lnTo>
                                  <a:lnTo>
                                    <a:pt x="5592" y="1369"/>
                                  </a:lnTo>
                                  <a:lnTo>
                                    <a:pt x="5656" y="1294"/>
                                  </a:lnTo>
                                  <a:lnTo>
                                    <a:pt x="5716" y="1217"/>
                                  </a:lnTo>
                                  <a:lnTo>
                                    <a:pt x="5773" y="1137"/>
                                  </a:lnTo>
                                  <a:lnTo>
                                    <a:pt x="5826" y="1055"/>
                                  </a:lnTo>
                                  <a:lnTo>
                                    <a:pt x="5875" y="969"/>
                                  </a:lnTo>
                                  <a:lnTo>
                                    <a:pt x="5920" y="881"/>
                                  </a:lnTo>
                                  <a:lnTo>
                                    <a:pt x="5961" y="791"/>
                                  </a:lnTo>
                                  <a:lnTo>
                                    <a:pt x="5997" y="699"/>
                                  </a:lnTo>
                                  <a:lnTo>
                                    <a:pt x="6029" y="604"/>
                                  </a:lnTo>
                                  <a:lnTo>
                                    <a:pt x="6057" y="507"/>
                                  </a:lnTo>
                                  <a:lnTo>
                                    <a:pt x="6079" y="409"/>
                                  </a:lnTo>
                                  <a:lnTo>
                                    <a:pt x="6097" y="309"/>
                                  </a:lnTo>
                                  <a:lnTo>
                                    <a:pt x="6110" y="207"/>
                                  </a:lnTo>
                                  <a:lnTo>
                                    <a:pt x="6118" y="104"/>
                                  </a:lnTo>
                                  <a:lnTo>
                                    <a:pt x="6120" y="0"/>
                                  </a:lnTo>
                                  <a:lnTo>
                                    <a:pt x="8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044303" name="A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4800" cy="304800"/>
                            </a:xfrm>
                            <a:custGeom>
                              <a:avLst/>
                              <a:gdLst>
                                <a:gd name="T0" fmla="*/ 2878 w 8160"/>
                                <a:gd name="T1" fmla="*/ 8160 h 8160"/>
                                <a:gd name="T2" fmla="*/ 0 w 8160"/>
                                <a:gd name="T3" fmla="*/ 8160 h 8160"/>
                                <a:gd name="T4" fmla="*/ 8160 w 8160"/>
                                <a:gd name="T5" fmla="*/ 0 h 8160"/>
                                <a:gd name="T6" fmla="*/ 8160 w 8160"/>
                                <a:gd name="T7" fmla="*/ 2892 h 8160"/>
                                <a:gd name="T8" fmla="*/ 2878 w 8160"/>
                                <a:gd name="T9" fmla="*/ 8160 h 8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60" h="8160">
                                  <a:moveTo>
                                    <a:pt x="2878" y="8160"/>
                                  </a:moveTo>
                                  <a:lnTo>
                                    <a:pt x="0" y="8160"/>
                                  </a:lnTo>
                                  <a:lnTo>
                                    <a:pt x="8160" y="0"/>
                                  </a:lnTo>
                                  <a:lnTo>
                                    <a:pt x="8160" y="2892"/>
                                  </a:lnTo>
                                  <a:lnTo>
                                    <a:pt x="2878" y="8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c:wp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8A8F061" id="LogoCanvasHide01" o:spid="_x0000_s1026" editas="canvas" alt="&quot;&quot;" style="position:absolute;margin-left:56.7pt;margin-top:28.35pt;width:48pt;height:24pt;z-index:2516582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alt="&quot;&quot;" style="position:absolute;width:6096;height:3048;visibility:visible;mso-wrap-style:square">
                    <v:fill o:detectmouseclick="t"/>
                    <v:path o:connecttype="none"/>
                  </v:shape>
                  <v:shape id="U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    </v:shape>
                  <v:shape id="A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" path="m2878,8160l,8160,8160,r,2892l2878,8160xe" fillcolor="#003d73 [3215]" stroked="f">
                    <v:path arrowok="t" o:connecttype="custom" o:connectlocs="107502,304800;0,304800;304800,0;304800,108025;107502,304800" o:connectangles="0,0,0,0,0"/>
                  </v:shape>
                  <w10:wrap anchorx="page" anchory="page"/>
                </v:group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4FAA7383" wp14:editId="591E420E">
                  <wp:simplePos x="0" y="0"/>
                  <wp:positionH relativeFrom="page">
                    <wp:posOffset>1468755</wp:posOffset>
                  </wp:positionH>
                  <wp:positionV relativeFrom="page">
                    <wp:posOffset>363220</wp:posOffset>
                  </wp:positionV>
                  <wp:extent cx="5400040" cy="739140"/>
                  <wp:effectExtent l="1905" t="1270" r="0" b="2540"/>
                  <wp:wrapNone/>
                  <wp:docPr id="9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alias w:val="Logo1"/>
                                <w:tag w:val="{&quot;templafy&quot;:{&quot;id&quot;:&quot;2e618dc6-cf9d-433b-ac84-48b5c6526850&quot;}}"/>
                                <w:id w:val="534930704"/>
                              </w:sdtPr>
                              <w:sdtEndPr/>
                              <w:sdtContent>
                                <w:p w14:paraId="68B36901" w14:textId="77777777" w:rsidR="00FE056B" w:rsidRDefault="009144CC">
                                  <w:pPr>
                                    <w:pStyle w:val="Template-Parentlogoname"/>
                                  </w:pPr>
                                  <w:r>
                                    <w:t>Health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alias w:val="Logo2"/>
                                <w:tag w:val="{&quot;templafy&quot;:{&quot;id&quot;:&quot;ea3dc59e-0e07-4188-acf1-3ec2473b0cba&quot;}}"/>
                                <w:id w:val="2026053812"/>
                              </w:sdtPr>
                              <w:sdtEndPr/>
                              <w:sdtContent>
                                <w:p w14:paraId="45D043D9" w14:textId="77777777" w:rsidR="00FE056B" w:rsidRDefault="009144CC">
                                  <w:pPr>
                                    <w:pStyle w:val="Template-Unitnamelogoname"/>
                                  </w:pPr>
                                  <w:r>
                                    <w:t>Aarhus Universitet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FAA7383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alt="&quot;&quot;" style="position:absolute;margin-left:115.65pt;margin-top:28.6pt;width:425.2pt;height:58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" filled="f" stroked="f">
                  <v:textbox inset="0,0,0,0">
                    <w:txbxContent>
                      <w:sdt>
                        <w:sdtPr>
                          <w:alias w:val="Logo1"/>
                          <w:tag w:val="{&quot;templafy&quot;:{&quot;id&quot;:&quot;2e618dc6-cf9d-433b-ac84-48b5c6526850&quot;}}"/>
                          <w:id w:val="534930704"/>
                        </w:sdtPr>
                        <w:sdtEndPr/>
                        <w:sdtContent>
                          <w:p w14:paraId="68B36901" w14:textId="77777777" w:rsidR="00FE056B" w:rsidRDefault="009144CC">
                            <w:pPr>
                              <w:pStyle w:val="Template-Parentlogoname"/>
                            </w:pPr>
                            <w:r>
                              <w:t>Health</w:t>
                            </w:r>
                          </w:p>
                        </w:sdtContent>
                      </w:sdt>
                      <w:sdt>
                        <w:sdtPr>
                          <w:alias w:val="Logo2"/>
                          <w:tag w:val="{&quot;templafy&quot;:{&quot;id&quot;:&quot;ea3dc59e-0e07-4188-acf1-3ec2473b0cba&quot;}}"/>
                          <w:id w:val="2026053812"/>
                        </w:sdtPr>
                        <w:sdtEndPr/>
                        <w:sdtContent>
                          <w:p w14:paraId="45D043D9" w14:textId="77777777" w:rsidR="00FE056B" w:rsidRDefault="009144CC">
                            <w:pPr>
                              <w:pStyle w:val="Template-Unitnamelogoname"/>
                            </w:pPr>
                            <w:r>
                              <w:t>Aarhus Universitet</w:t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CB7E17">
          <w:rPr>
            <w:noProof/>
          </w:rPr>
          <mc:AlternateContent>
            <mc:Choice Requires="wps">
              <w:drawing>
                <wp:anchor distT="0" distB="0" distL="114300" distR="114300" simplePos="0" relativeHeight="251658246" behindDoc="0" locked="0" layoutInCell="1" allowOverlap="1" wp14:anchorId="78D8E847" wp14:editId="3453D9CA">
                  <wp:simplePos x="0" y="0"/>
                  <wp:positionH relativeFrom="margin">
                    <wp:posOffset>0</wp:posOffset>
                  </wp:positionH>
                  <wp:positionV relativeFrom="topMargin">
                    <wp:posOffset>810539</wp:posOffset>
                  </wp:positionV>
                  <wp:extent cx="5400040" cy="353051"/>
                  <wp:effectExtent l="0" t="0" r="10160" b="9525"/>
                  <wp:wrapNone/>
                  <wp:docPr id="10" name="LogoNavnForsideHid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00040" cy="35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vanish/>
                                </w:rPr>
                                <w:alias w:val="Logo3"/>
                                <w:tag w:val="{&quot;templafy&quot;:{&quot;id&quot;:&quot;0a640d16-94d0-4284-ae9b-59fb94006296&quot;}}"/>
                                <w:id w:val="-640575148"/>
                              </w:sdtPr>
                              <w:sdtEndPr/>
                              <w:sdtContent>
                                <w:p w14:paraId="460453FC" w14:textId="77777777" w:rsidR="00FE056B" w:rsidRDefault="009144CC">
                                  <w:pPr>
                                    <w:pStyle w:val="Template-Parentlogoname"/>
                                    <w:rPr>
                                      <w:vanish/>
                                    </w:rPr>
                                  </w:pPr>
                                  <w:r>
                                    <w:rPr>
                                      <w:vanish/>
                                    </w:rPr>
                                    <w:t>​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8D8E847" id="_x0000_s1030" type="#_x0000_t202" alt="&quot;&quot;" style="position:absolute;margin-left:0;margin-top:63.8pt;width:425.2pt;height:27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    <v:textbox inset="0,0,0,0">
                    <w:txbxContent>
                      <w:sdt>
                        <w:sdtPr>
                          <w:rPr>
                            <w:vanish/>
                          </w:rPr>
                          <w:alias w:val="Logo3"/>
                          <w:tag w:val="{&quot;templafy&quot;:{&quot;id&quot;:&quot;0a640d16-94d0-4284-ae9b-59fb94006296&quot;}}"/>
                          <w:id w:val="-640575148"/>
                        </w:sdtPr>
                        <w:sdtEndPr/>
                        <w:sdtContent>
                          <w:p w14:paraId="460453FC" w14:textId="77777777" w:rsidR="00FE056B" w:rsidRDefault="009144CC">
                            <w:pPr>
                              <w:pStyle w:val="Template-Parentlogoname"/>
                              <w:rPr>
                                <w:vanish/>
                              </w:rPr>
                            </w:pPr>
                            <w:r>
                              <w:rPr>
                                <w:vanish/>
                              </w:rPr>
                              <w:t>​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  <w:p w14:paraId="36B5CFA3" w14:textId="77777777" w:rsidR="00C33798" w:rsidRDefault="00F818CE" w:rsidP="00C33798">
    <w:pPr>
      <w:pStyle w:val="Sidehoved"/>
      <w:rPr>
        <w:color w:val="8080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6909C0B" wp14:editId="11678542">
              <wp:simplePos x="0" y="0"/>
              <wp:positionH relativeFrom="page">
                <wp:posOffset>5941060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317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7E47D" w14:textId="7D9C4B82" w:rsidR="00025805" w:rsidRPr="00437D84" w:rsidRDefault="00597BAE" w:rsidP="00025805">
                          <w:pPr>
                            <w:pStyle w:val="Emne"/>
                            <w:rPr>
                              <w:lang w:val="nb-NO"/>
                            </w:rPr>
                          </w:pPr>
                          <w:r>
                            <w:rPr>
                              <w:lang w:val="nb-NO"/>
                            </w:rPr>
                            <w:t>Template</w:t>
                          </w:r>
                        </w:p>
                        <w:p w14:paraId="03197AE2" w14:textId="77777777" w:rsidR="00F818CE" w:rsidRPr="00437D84" w:rsidRDefault="00F818CE" w:rsidP="00F818CE">
                          <w:pPr>
                            <w:pStyle w:val="Template-Afdeling"/>
                            <w:rPr>
                              <w:b w:val="0"/>
                              <w:lang w:val="nb-NO"/>
                            </w:rPr>
                          </w:pPr>
                        </w:p>
                        <w:sdt>
                          <w:sdtPr>
                            <w:alias w:val="Name"/>
                            <w:tag w:val="{&quot;templafy&quot;:{&quot;id&quot;:&quot;8f12a6cd-3929-41fa-9e30-102953f8a92f&quot;}}"/>
                            <w:id w:val="625278178"/>
                          </w:sdtPr>
                          <w:sdtEndPr/>
                          <w:sdtContent>
                            <w:p w14:paraId="038BE980" w14:textId="3EAC6DAF" w:rsidR="00FE056B" w:rsidRPr="00437D84" w:rsidRDefault="00007B1B">
                              <w:pPr>
                                <w:pStyle w:val="Template-Afdeling"/>
                                <w:rPr>
                                  <w:lang w:val="nb-NO"/>
                                </w:rPr>
                              </w:pPr>
                              <w:r w:rsidRPr="00437D84">
                                <w:rPr>
                                  <w:lang w:val="nb-NO"/>
                                </w:rPr>
                                <w:t xml:space="preserve">Vivi </w:t>
                              </w:r>
                              <w:r w:rsidR="00D7678D" w:rsidRPr="00437D84">
                                <w:rPr>
                                  <w:lang w:val="nb-NO"/>
                                </w:rPr>
                                <w:t>Schlünssen</w:t>
                              </w:r>
                              <w:r w:rsidR="009A21AB" w:rsidRPr="00437D84">
                                <w:rPr>
                                  <w:lang w:val="nb-NO"/>
                                </w:rPr>
                                <w:br/>
                              </w:r>
                              <w:r w:rsidR="009144CC" w:rsidRPr="00437D84">
                                <w:rPr>
                                  <w:lang w:val="nb-NO"/>
                                </w:rPr>
                                <w:t>Sarah Kjøller Christensen</w:t>
                              </w:r>
                            </w:p>
                          </w:sdtContent>
                        </w:sdt>
                        <w:p w14:paraId="29898C3A" w14:textId="77777777" w:rsidR="00F818CE" w:rsidRPr="00437D84" w:rsidRDefault="00F818CE" w:rsidP="00F818CE">
                          <w:pPr>
                            <w:pStyle w:val="Template"/>
                            <w:rPr>
                              <w:lang w:val="nb-NO"/>
                            </w:rPr>
                          </w:pPr>
                        </w:p>
                        <w:p w14:paraId="1CD5446F" w14:textId="5EBCDF08" w:rsidR="00F818CE" w:rsidRPr="00DB01A6" w:rsidRDefault="00961434" w:rsidP="00F818CE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  <w:sdt>
                            <w:sdtPr>
                              <w:alias w:val="Date Label"/>
                              <w:tag w:val="{&quot;templafy&quot;:{&quot;id&quot;:&quot;49994ee3-5af3-4b4d-b5ab-41672e8d35f4&quot;}}"/>
                              <w:id w:val="-1055471348"/>
                            </w:sdtPr>
                            <w:sdtEndPr/>
                            <w:sdtContent>
                              <w:r w:rsidR="009144CC" w:rsidRPr="00DB01A6">
                                <w:rPr>
                                  <w:lang w:val="en-US"/>
                                </w:rPr>
                                <w:t>Dat</w:t>
                              </w:r>
                              <w:r w:rsidR="004550CC" w:rsidRPr="00DB01A6">
                                <w:rPr>
                                  <w:lang w:val="en-US"/>
                                </w:rPr>
                                <w:t>e</w:t>
                              </w:r>
                            </w:sdtContent>
                          </w:sdt>
                          <w:r w:rsidR="00F818CE" w:rsidRPr="00DB01A6">
                            <w:rPr>
                              <w:lang w:val="en-US"/>
                            </w:rPr>
                            <w:t xml:space="preserve">: </w:t>
                          </w:r>
                          <w:sdt>
                            <w:sdtPr>
                              <w:alias w:val="Date"/>
                              <w:tag w:val="{&quot;templafy&quot;:{&quot;id&quot;:&quot;acbe8c45-16c0-4b81-b060-fe0108170bf7&quot;}}"/>
                              <w:id w:val="654508125"/>
                            </w:sdtPr>
                            <w:sdtEndPr/>
                            <w:sdtContent>
                              <w:r w:rsidR="00FD0B4B">
                                <w:rPr>
                                  <w:lang w:val="en-US"/>
                                </w:rPr>
                                <w:t>11</w:t>
                              </w:r>
                              <w:r w:rsidR="008E701B">
                                <w:rPr>
                                  <w:lang w:val="en-US"/>
                                </w:rPr>
                                <w:t xml:space="preserve"> June</w:t>
                              </w:r>
                              <w:r w:rsidR="006509C4" w:rsidRPr="00DB01A6"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="009144CC" w:rsidRPr="00DB01A6">
                                <w:rPr>
                                  <w:lang w:val="en-US"/>
                                </w:rPr>
                                <w:t>2026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vanish/>
                            </w:rPr>
                            <w:alias w:val="group"/>
                            <w:tag w:val="{&quot;templafy&quot;:{&quot;id&quot;:&quot;1354df5b-929c-4a35-8832-9905e71cebea&quot;}}"/>
                            <w:id w:val="-1176265287"/>
                          </w:sdtPr>
                          <w:sdtEndPr/>
                          <w:sdtContent>
                            <w:p w14:paraId="3CAF29D5" w14:textId="77777777" w:rsidR="00F818CE" w:rsidRDefault="00961434" w:rsidP="00F818CE">
                              <w:pPr>
                                <w:pStyle w:val="Template"/>
                                <w:rPr>
                                  <w:vanish/>
                                </w:rPr>
                              </w:pPr>
                              <w:sdt>
                                <w:sdtPr>
                                  <w:rPr>
                                    <w:vanish/>
                                  </w:rPr>
                                  <w:alias w:val="Sagsnr Label"/>
                                  <w:tag w:val="{&quot;templafy&quot;:{&quot;id&quot;:&quot;7013d3f1-a858-4e71-8735-cc2ae9ce87c2&quot;}}"/>
                                  <w:id w:val="273061455"/>
                                </w:sdtPr>
                                <w:sdtEndPr/>
                                <w:sdtContent>
                                  <w:r w:rsidR="009144CC">
                                    <w:rPr>
                                      <w:vanish/>
                                    </w:rPr>
                                    <w:t>Sagsnr.</w:t>
                                  </w:r>
                                </w:sdtContent>
                              </w:sdt>
                              <w:r w:rsidR="00F818CE">
                                <w:rPr>
                                  <w:vanish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vanish/>
                                  </w:rPr>
                                  <w:alias w:val="Sagsnummer"/>
                                  <w:tag w:val="{&quot;templafy&quot;:{&quot;id&quot;:&quot;52ed36ce-5dd8-425c-a54f-f6d2ad6c540d&quot;}}"/>
                                  <w:id w:val="-914701942"/>
                                </w:sdtPr>
                                <w:sdtEndPr/>
                                <w:sdtContent>
                                  <w:r w:rsidR="009144CC">
                                    <w:rPr>
                                      <w:vanish/>
                                    </w:rPr>
                                    <w:t>​</w:t>
                                  </w:r>
                                </w:sdtContent>
                              </w:sdt>
                            </w:p>
                          </w:sdtContent>
                        </w:sdt>
                        <w:sdt>
                          <w:sdtPr>
                            <w:rPr>
                              <w:vanish/>
                            </w:rPr>
                            <w:alias w:val="group"/>
                            <w:tag w:val="{&quot;templafy&quot;:{&quot;id&quot;:&quot;0bc8e93e-6cda-4a4b-b49f-deed058c9139&quot;}}"/>
                            <w:id w:val="-768924061"/>
                          </w:sdtPr>
                          <w:sdtEndPr/>
                          <w:sdtContent>
                            <w:p w14:paraId="26E4A7DC" w14:textId="77777777" w:rsidR="00F818CE" w:rsidRPr="00CB7E17" w:rsidRDefault="00961434" w:rsidP="00F818CE">
                              <w:pPr>
                                <w:pStyle w:val="Template-Date"/>
                                <w:rPr>
                                  <w:vanish/>
                                </w:rPr>
                              </w:pPr>
                              <w:sdt>
                                <w:sdtPr>
                                  <w:rPr>
                                    <w:vanish/>
                                  </w:rPr>
                                  <w:alias w:val="Ref Label"/>
                                  <w:tag w:val="{&quot;templafy&quot;:{&quot;id&quot;:&quot;80debc1f-0c57-4b96-9ec8-406c3d9bb480&quot;}}"/>
                                  <w:id w:val="-84535702"/>
                                </w:sdtPr>
                                <w:sdtEndPr/>
                                <w:sdtContent>
                                  <w:r w:rsidR="009144CC">
                                    <w:rPr>
                                      <w:vanish/>
                                    </w:rPr>
                                    <w:t>Ref</w:t>
                                  </w:r>
                                </w:sdtContent>
                              </w:sdt>
                              <w:r w:rsidR="00F818CE" w:rsidRPr="00CB7E17">
                                <w:rPr>
                                  <w:vanish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vanish/>
                                  </w:rPr>
                                  <w:alias w:val="Reference"/>
                                  <w:tag w:val="{&quot;templafy&quot;:{&quot;id&quot;:&quot;990ba70e-1dad-48a8-9925-1f34d5122a8d&quot;}}"/>
                                  <w:id w:val="-1281337456"/>
                                </w:sdtPr>
                                <w:sdtEndPr/>
                                <w:sdtContent>
                                  <w:r w:rsidR="009144CC">
                                    <w:rPr>
                                      <w:vanish/>
                                    </w:rPr>
                                    <w:t>​</w:t>
                                  </w:r>
                                </w:sdtContent>
                              </w:sdt>
                            </w:p>
                          </w:sdtContent>
                        </w:sdt>
                        <w:p w14:paraId="2D086C0E" w14:textId="77777777" w:rsidR="00F818CE" w:rsidRDefault="00F818CE" w:rsidP="00F818CE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54C65A" wp14:editId="214A7577">
                                <wp:extent cx="347980" cy="102235"/>
                                <wp:effectExtent l="0" t="0" r="0" b="0"/>
                                <wp:docPr id="12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726135A" w14:textId="61285C8A" w:rsidR="00F818CE" w:rsidRPr="00641B24" w:rsidRDefault="00961434" w:rsidP="00F818CE">
                          <w:pPr>
                            <w:pStyle w:val="Template-Date"/>
                            <w:rPr>
                              <w:rFonts w:ascii="Verdana" w:hAnsi="Verdana"/>
                            </w:rPr>
                          </w:pPr>
                          <w:sdt>
                            <w:sdtPr>
                              <w:alias w:val="Page"/>
                              <w:tag w:val="{&quot;templafy&quot;:{&quot;id&quot;:&quot;e7267d8a-a8d2-4a53-90f4-ae9320f66588&quot;}}"/>
                              <w:id w:val="392164865"/>
                            </w:sdtPr>
                            <w:sdtEndPr/>
                            <w:sdtContent>
                              <w:r w:rsidR="004550CC">
                                <w:t>Page</w:t>
                              </w:r>
                            </w:sdtContent>
                          </w:sdt>
                          <w:r w:rsidR="00F818CE" w:rsidRPr="00CB7E17">
                            <w:t xml:space="preserve"> </w:t>
                          </w:r>
                          <w:r w:rsidR="00F818CE" w:rsidRPr="00CB7E17">
                            <w:rPr>
                              <w:rStyle w:val="Sidetal"/>
                            </w:rPr>
                            <w:fldChar w:fldCharType="begin"/>
                          </w:r>
                          <w:r w:rsidR="00F818CE" w:rsidRPr="00CB7E17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F818CE" w:rsidRPr="00CB7E17">
                            <w:rPr>
                              <w:rStyle w:val="Sidetal"/>
                            </w:rPr>
                            <w:fldChar w:fldCharType="separate"/>
                          </w:r>
                          <w:r w:rsidR="00F818CE">
                            <w:rPr>
                              <w:rStyle w:val="Sidetal"/>
                            </w:rPr>
                            <w:t>1</w:t>
                          </w:r>
                          <w:r w:rsidR="00F818CE" w:rsidRPr="00CB7E17">
                            <w:rPr>
                              <w:rStyle w:val="Sidetal"/>
                            </w:rPr>
                            <w:fldChar w:fldCharType="end"/>
                          </w:r>
                          <w:r w:rsidR="00F818CE" w:rsidRPr="00CB7E17">
                            <w:rPr>
                              <w:rStyle w:val="Sidetal"/>
                            </w:rPr>
                            <w:t>/</w:t>
                          </w:r>
                          <w:fldSimple w:instr=" NUMPAGES  ">
                            <w:r w:rsidR="00F818CE">
                              <w:t>2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909C0B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8pt;margin-top:28.35pt;width:99.2pt;height:333.0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" filled="f" stroked="f">
              <v:textbox style="mso-fit-shape-to-text:t" inset="0,0,0,0">
                <w:txbxContent>
                  <w:p w14:paraId="6307E47D" w14:textId="7D9C4B82" w:rsidR="00025805" w:rsidRPr="00437D84" w:rsidRDefault="00597BAE" w:rsidP="00025805">
                    <w:pPr>
                      <w:pStyle w:val="Emne"/>
                      <w:rPr>
                        <w:lang w:val="nb-NO"/>
                      </w:rPr>
                    </w:pPr>
                    <w:r>
                      <w:rPr>
                        <w:lang w:val="nb-NO"/>
                      </w:rPr>
                      <w:t>Template</w:t>
                    </w:r>
                  </w:p>
                  <w:p w14:paraId="03197AE2" w14:textId="77777777" w:rsidR="00F818CE" w:rsidRPr="00437D84" w:rsidRDefault="00F818CE" w:rsidP="00F818CE">
                    <w:pPr>
                      <w:pStyle w:val="Template-Afdeling"/>
                      <w:rPr>
                        <w:b w:val="0"/>
                        <w:lang w:val="nb-NO"/>
                      </w:rPr>
                    </w:pPr>
                  </w:p>
                  <w:sdt>
                    <w:sdtPr>
                      <w:alias w:val="Name"/>
                      <w:tag w:val="{&quot;templafy&quot;:{&quot;id&quot;:&quot;8f12a6cd-3929-41fa-9e30-102953f8a92f&quot;}}"/>
                      <w:id w:val="625278178"/>
                    </w:sdtPr>
                    <w:sdtEndPr/>
                    <w:sdtContent>
                      <w:p w14:paraId="038BE980" w14:textId="3EAC6DAF" w:rsidR="00FE056B" w:rsidRPr="00437D84" w:rsidRDefault="00007B1B">
                        <w:pPr>
                          <w:pStyle w:val="Template-Afdeling"/>
                          <w:rPr>
                            <w:lang w:val="nb-NO"/>
                          </w:rPr>
                        </w:pPr>
                        <w:r w:rsidRPr="00437D84">
                          <w:rPr>
                            <w:lang w:val="nb-NO"/>
                          </w:rPr>
                          <w:t xml:space="preserve">Vivi </w:t>
                        </w:r>
                        <w:r w:rsidR="00D7678D" w:rsidRPr="00437D84">
                          <w:rPr>
                            <w:lang w:val="nb-NO"/>
                          </w:rPr>
                          <w:t>Schlünssen</w:t>
                        </w:r>
                        <w:r w:rsidR="009A21AB" w:rsidRPr="00437D84">
                          <w:rPr>
                            <w:lang w:val="nb-NO"/>
                          </w:rPr>
                          <w:br/>
                        </w:r>
                        <w:r w:rsidR="009144CC" w:rsidRPr="00437D84">
                          <w:rPr>
                            <w:lang w:val="nb-NO"/>
                          </w:rPr>
                          <w:t>Sarah Kjøller Christensen</w:t>
                        </w:r>
                      </w:p>
                    </w:sdtContent>
                  </w:sdt>
                  <w:p w14:paraId="29898C3A" w14:textId="77777777" w:rsidR="00F818CE" w:rsidRPr="00437D84" w:rsidRDefault="00F818CE" w:rsidP="00F818CE">
                    <w:pPr>
                      <w:pStyle w:val="Template"/>
                      <w:rPr>
                        <w:lang w:val="nb-NO"/>
                      </w:rPr>
                    </w:pPr>
                  </w:p>
                  <w:p w14:paraId="1CD5446F" w14:textId="5EBCDF08" w:rsidR="00F818CE" w:rsidRPr="00DB01A6" w:rsidRDefault="00961434" w:rsidP="00F818CE">
                    <w:pPr>
                      <w:pStyle w:val="Template"/>
                      <w:rPr>
                        <w:lang w:val="en-US"/>
                      </w:rPr>
                    </w:pPr>
                    <w:sdt>
                      <w:sdtPr>
                        <w:alias w:val="Date Label"/>
                        <w:tag w:val="{&quot;templafy&quot;:{&quot;id&quot;:&quot;49994ee3-5af3-4b4d-b5ab-41672e8d35f4&quot;}}"/>
                        <w:id w:val="-1055471348"/>
                      </w:sdtPr>
                      <w:sdtEndPr/>
                      <w:sdtContent>
                        <w:r w:rsidR="009144CC" w:rsidRPr="00DB01A6">
                          <w:rPr>
                            <w:lang w:val="en-US"/>
                          </w:rPr>
                          <w:t>Dat</w:t>
                        </w:r>
                        <w:r w:rsidR="004550CC" w:rsidRPr="00DB01A6">
                          <w:rPr>
                            <w:lang w:val="en-US"/>
                          </w:rPr>
                          <w:t>e</w:t>
                        </w:r>
                      </w:sdtContent>
                    </w:sdt>
                    <w:r w:rsidR="00F818CE" w:rsidRPr="00DB01A6">
                      <w:rPr>
                        <w:lang w:val="en-US"/>
                      </w:rPr>
                      <w:t xml:space="preserve">: </w:t>
                    </w:r>
                    <w:sdt>
                      <w:sdtPr>
                        <w:alias w:val="Date"/>
                        <w:tag w:val="{&quot;templafy&quot;:{&quot;id&quot;:&quot;acbe8c45-16c0-4b81-b060-fe0108170bf7&quot;}}"/>
                        <w:id w:val="654508125"/>
                      </w:sdtPr>
                      <w:sdtEndPr/>
                      <w:sdtContent>
                        <w:r w:rsidR="00FD0B4B">
                          <w:rPr>
                            <w:lang w:val="en-US"/>
                          </w:rPr>
                          <w:t>11</w:t>
                        </w:r>
                        <w:r w:rsidR="008E701B">
                          <w:rPr>
                            <w:lang w:val="en-US"/>
                          </w:rPr>
                          <w:t xml:space="preserve"> June</w:t>
                        </w:r>
                        <w:r w:rsidR="006509C4" w:rsidRPr="00DB01A6">
                          <w:rPr>
                            <w:lang w:val="en-US"/>
                          </w:rPr>
                          <w:t xml:space="preserve"> </w:t>
                        </w:r>
                        <w:r w:rsidR="009144CC" w:rsidRPr="00DB01A6">
                          <w:rPr>
                            <w:lang w:val="en-US"/>
                          </w:rPr>
                          <w:t>2026</w:t>
                        </w:r>
                      </w:sdtContent>
                    </w:sdt>
                  </w:p>
                  <w:sdt>
                    <w:sdtPr>
                      <w:rPr>
                        <w:vanish/>
                      </w:rPr>
                      <w:alias w:val="group"/>
                      <w:tag w:val="{&quot;templafy&quot;:{&quot;id&quot;:&quot;1354df5b-929c-4a35-8832-9905e71cebea&quot;}}"/>
                      <w:id w:val="-1176265287"/>
                    </w:sdtPr>
                    <w:sdtEndPr/>
                    <w:sdtContent>
                      <w:p w14:paraId="3CAF29D5" w14:textId="77777777" w:rsidR="00F818CE" w:rsidRDefault="00961434" w:rsidP="00F818CE">
                        <w:pPr>
                          <w:pStyle w:val="Template"/>
                          <w:rPr>
                            <w:vanish/>
                          </w:rPr>
                        </w:pPr>
                        <w:sdt>
                          <w:sdtPr>
                            <w:rPr>
                              <w:vanish/>
                            </w:rPr>
                            <w:alias w:val="Sagsnr Label"/>
                            <w:tag w:val="{&quot;templafy&quot;:{&quot;id&quot;:&quot;7013d3f1-a858-4e71-8735-cc2ae9ce87c2&quot;}}"/>
                            <w:id w:val="273061455"/>
                          </w:sdtPr>
                          <w:sdtEndPr/>
                          <w:sdtContent>
                            <w:r w:rsidR="009144CC">
                              <w:rPr>
                                <w:vanish/>
                              </w:rPr>
                              <w:t>Sagsnr.</w:t>
                            </w:r>
                          </w:sdtContent>
                        </w:sdt>
                        <w:r w:rsidR="00F818CE">
                          <w:rPr>
                            <w:vanish/>
                          </w:rPr>
                          <w:t xml:space="preserve">: </w:t>
                        </w:r>
                        <w:sdt>
                          <w:sdtPr>
                            <w:rPr>
                              <w:vanish/>
                            </w:rPr>
                            <w:alias w:val="Sagsnummer"/>
                            <w:tag w:val="{&quot;templafy&quot;:{&quot;id&quot;:&quot;52ed36ce-5dd8-425c-a54f-f6d2ad6c540d&quot;}}"/>
                            <w:id w:val="-914701942"/>
                          </w:sdtPr>
                          <w:sdtEndPr/>
                          <w:sdtContent>
                            <w:r w:rsidR="009144CC">
                              <w:rPr>
                                <w:vanish/>
                              </w:rPr>
                              <w:t>​</w:t>
                            </w:r>
                          </w:sdtContent>
                        </w:sdt>
                      </w:p>
                    </w:sdtContent>
                  </w:sdt>
                  <w:sdt>
                    <w:sdtPr>
                      <w:rPr>
                        <w:vanish/>
                      </w:rPr>
                      <w:alias w:val="group"/>
                      <w:tag w:val="{&quot;templafy&quot;:{&quot;id&quot;:&quot;0bc8e93e-6cda-4a4b-b49f-deed058c9139&quot;}}"/>
                      <w:id w:val="-768924061"/>
                    </w:sdtPr>
                    <w:sdtEndPr/>
                    <w:sdtContent>
                      <w:p w14:paraId="26E4A7DC" w14:textId="77777777" w:rsidR="00F818CE" w:rsidRPr="00CB7E17" w:rsidRDefault="00961434" w:rsidP="00F818CE">
                        <w:pPr>
                          <w:pStyle w:val="Template-Date"/>
                          <w:rPr>
                            <w:vanish/>
                          </w:rPr>
                        </w:pPr>
                        <w:sdt>
                          <w:sdtPr>
                            <w:rPr>
                              <w:vanish/>
                            </w:rPr>
                            <w:alias w:val="Ref Label"/>
                            <w:tag w:val="{&quot;templafy&quot;:{&quot;id&quot;:&quot;80debc1f-0c57-4b96-9ec8-406c3d9bb480&quot;}}"/>
                            <w:id w:val="-84535702"/>
                          </w:sdtPr>
                          <w:sdtEndPr/>
                          <w:sdtContent>
                            <w:r w:rsidR="009144CC">
                              <w:rPr>
                                <w:vanish/>
                              </w:rPr>
                              <w:t>Ref</w:t>
                            </w:r>
                          </w:sdtContent>
                        </w:sdt>
                        <w:r w:rsidR="00F818CE" w:rsidRPr="00CB7E17">
                          <w:rPr>
                            <w:vanish/>
                          </w:rPr>
                          <w:t xml:space="preserve">: </w:t>
                        </w:r>
                        <w:sdt>
                          <w:sdtPr>
                            <w:rPr>
                              <w:vanish/>
                            </w:rPr>
                            <w:alias w:val="Reference"/>
                            <w:tag w:val="{&quot;templafy&quot;:{&quot;id&quot;:&quot;990ba70e-1dad-48a8-9925-1f34d5122a8d&quot;}}"/>
                            <w:id w:val="-1281337456"/>
                          </w:sdtPr>
                          <w:sdtEndPr/>
                          <w:sdtContent>
                            <w:r w:rsidR="009144CC">
                              <w:rPr>
                                <w:vanish/>
                              </w:rPr>
                              <w:t>​</w:t>
                            </w:r>
                          </w:sdtContent>
                        </w:sdt>
                      </w:p>
                    </w:sdtContent>
                  </w:sdt>
                  <w:p w14:paraId="2D086C0E" w14:textId="77777777" w:rsidR="00F818CE" w:rsidRDefault="00F818CE" w:rsidP="00F818CE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A54C65A" wp14:editId="214A7577">
                          <wp:extent cx="347980" cy="102235"/>
                          <wp:effectExtent l="0" t="0" r="0" b="0"/>
                          <wp:docPr id="12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726135A" w14:textId="61285C8A" w:rsidR="00F818CE" w:rsidRPr="00641B24" w:rsidRDefault="00961434" w:rsidP="00F818CE">
                    <w:pPr>
                      <w:pStyle w:val="Template-Date"/>
                      <w:rPr>
                        <w:rFonts w:ascii="Verdana" w:hAnsi="Verdana"/>
                      </w:rPr>
                    </w:pPr>
                    <w:sdt>
                      <w:sdtPr>
                        <w:alias w:val="Page"/>
                        <w:tag w:val="{&quot;templafy&quot;:{&quot;id&quot;:&quot;e7267d8a-a8d2-4a53-90f4-ae9320f66588&quot;}}"/>
                        <w:id w:val="392164865"/>
                      </w:sdtPr>
                      <w:sdtEndPr/>
                      <w:sdtContent>
                        <w:r w:rsidR="004550CC">
                          <w:t>Page</w:t>
                        </w:r>
                      </w:sdtContent>
                    </w:sdt>
                    <w:r w:rsidR="00F818CE" w:rsidRPr="00CB7E17">
                      <w:t xml:space="preserve"> </w:t>
                    </w:r>
                    <w:r w:rsidR="00F818CE" w:rsidRPr="00CB7E17">
                      <w:rPr>
                        <w:rStyle w:val="Sidetal"/>
                      </w:rPr>
                      <w:fldChar w:fldCharType="begin"/>
                    </w:r>
                    <w:r w:rsidR="00F818CE" w:rsidRPr="00CB7E17">
                      <w:rPr>
                        <w:rStyle w:val="Sidetal"/>
                      </w:rPr>
                      <w:instrText xml:space="preserve"> PAGE </w:instrText>
                    </w:r>
                    <w:r w:rsidR="00F818CE" w:rsidRPr="00CB7E17">
                      <w:rPr>
                        <w:rStyle w:val="Sidetal"/>
                      </w:rPr>
                      <w:fldChar w:fldCharType="separate"/>
                    </w:r>
                    <w:r w:rsidR="00F818CE">
                      <w:rPr>
                        <w:rStyle w:val="Sidetal"/>
                      </w:rPr>
                      <w:t>1</w:t>
                    </w:r>
                    <w:r w:rsidR="00F818CE" w:rsidRPr="00CB7E17">
                      <w:rPr>
                        <w:rStyle w:val="Sidetal"/>
                      </w:rPr>
                      <w:fldChar w:fldCharType="end"/>
                    </w:r>
                    <w:r w:rsidR="00F818CE" w:rsidRPr="00CB7E17">
                      <w:rPr>
                        <w:rStyle w:val="Sidetal"/>
                      </w:rPr>
                      <w:t>/</w:t>
                    </w:r>
                    <w:fldSimple w:instr=" NUMPAGES  ">
                      <w:r w:rsidR="00F818CE">
                        <w:t>2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</w:p>
  <w:p w14:paraId="77EB5F14" w14:textId="77777777" w:rsidR="00307E90" w:rsidRPr="00C33798" w:rsidRDefault="00C33798" w:rsidP="00C33798">
    <w:pPr>
      <w:pStyle w:val="Sidehoved"/>
    </w:pPr>
    <w:r>
      <w:rPr>
        <w:noProof/>
      </w:rPr>
      <w:drawing>
        <wp:anchor distT="0" distB="0" distL="114300" distR="114300" simplePos="0" relativeHeight="251658242" behindDoc="1" locked="0" layoutInCell="1" allowOverlap="1" wp14:anchorId="3BEB3473" wp14:editId="6B46ADAB">
          <wp:simplePos x="0" y="0"/>
          <wp:positionH relativeFrom="page">
            <wp:posOffset>184785</wp:posOffset>
          </wp:positionH>
          <wp:positionV relativeFrom="page">
            <wp:posOffset>3604895</wp:posOffset>
          </wp:positionV>
          <wp:extent cx="355600" cy="3798570"/>
          <wp:effectExtent l="0" t="0" r="0" b="0"/>
          <wp:wrapNone/>
          <wp:docPr id="14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916550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D2C0148"/>
    <w:multiLevelType w:val="hybridMultilevel"/>
    <w:tmpl w:val="8C529E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324C81"/>
    <w:multiLevelType w:val="hybridMultilevel"/>
    <w:tmpl w:val="79620364"/>
    <w:lvl w:ilvl="0" w:tplc="91D8AB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D2698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FA475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1A271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108B0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EE8EE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DAE0F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7989F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11ADA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0" w15:restartNumberingAfterBreak="0">
    <w:nsid w:val="0EE06400"/>
    <w:multiLevelType w:val="multilevel"/>
    <w:tmpl w:val="559A8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971EA0"/>
    <w:multiLevelType w:val="multilevel"/>
    <w:tmpl w:val="3F26F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C453AFD"/>
    <w:multiLevelType w:val="hybridMultilevel"/>
    <w:tmpl w:val="684495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385275"/>
    <w:multiLevelType w:val="hybridMultilevel"/>
    <w:tmpl w:val="25048AB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D2680B"/>
    <w:multiLevelType w:val="hybridMultilevel"/>
    <w:tmpl w:val="875A1E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300751D"/>
    <w:multiLevelType w:val="multilevel"/>
    <w:tmpl w:val="A20E9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864F78"/>
    <w:multiLevelType w:val="multilevel"/>
    <w:tmpl w:val="D636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56550E1"/>
    <w:multiLevelType w:val="multilevel"/>
    <w:tmpl w:val="13422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21" w15:restartNumberingAfterBreak="0">
    <w:nsid w:val="284D403D"/>
    <w:multiLevelType w:val="multilevel"/>
    <w:tmpl w:val="3168C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C63654"/>
    <w:multiLevelType w:val="hybridMultilevel"/>
    <w:tmpl w:val="CFEE5B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190CF2"/>
    <w:multiLevelType w:val="multilevel"/>
    <w:tmpl w:val="97DA2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6" w15:restartNumberingAfterBreak="0">
    <w:nsid w:val="3AEB0DA2"/>
    <w:multiLevelType w:val="multilevel"/>
    <w:tmpl w:val="5394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9E6B66"/>
    <w:multiLevelType w:val="multilevel"/>
    <w:tmpl w:val="ED6A8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9" w15:restartNumberingAfterBreak="0">
    <w:nsid w:val="4E357EA0"/>
    <w:multiLevelType w:val="multilevel"/>
    <w:tmpl w:val="213EC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018660D"/>
    <w:multiLevelType w:val="hybridMultilevel"/>
    <w:tmpl w:val="9C3C40C8"/>
    <w:lvl w:ilvl="0" w:tplc="842853FA">
      <w:numFmt w:val="bullet"/>
      <w:lvlText w:val="•"/>
      <w:lvlJc w:val="left"/>
      <w:pPr>
        <w:ind w:left="1080" w:hanging="72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650B4D"/>
    <w:multiLevelType w:val="hybridMultilevel"/>
    <w:tmpl w:val="5E509E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196B40"/>
    <w:multiLevelType w:val="multilevel"/>
    <w:tmpl w:val="7EF4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2CB6C3E"/>
    <w:multiLevelType w:val="multilevel"/>
    <w:tmpl w:val="B9FEF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94743D0"/>
    <w:multiLevelType w:val="multilevel"/>
    <w:tmpl w:val="6A0E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99D364B"/>
    <w:multiLevelType w:val="hybridMultilevel"/>
    <w:tmpl w:val="8460B9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2357D2"/>
    <w:multiLevelType w:val="multilevel"/>
    <w:tmpl w:val="919E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1362ECA"/>
    <w:multiLevelType w:val="hybridMultilevel"/>
    <w:tmpl w:val="78DE5D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EB2DDD"/>
    <w:multiLevelType w:val="multilevel"/>
    <w:tmpl w:val="6C6AA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8E6182"/>
    <w:multiLevelType w:val="hybridMultilevel"/>
    <w:tmpl w:val="9C2006B0"/>
    <w:lvl w:ilvl="0" w:tplc="560EDFA6">
      <w:start w:val="1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41" w15:restartNumberingAfterBreak="0">
    <w:nsid w:val="6BE7388E"/>
    <w:multiLevelType w:val="hybridMultilevel"/>
    <w:tmpl w:val="B8EA98F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43" w15:restartNumberingAfterBreak="0">
    <w:nsid w:val="77251DC9"/>
    <w:multiLevelType w:val="multilevel"/>
    <w:tmpl w:val="B11A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9D069C1"/>
    <w:multiLevelType w:val="hybridMultilevel"/>
    <w:tmpl w:val="9B4647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7E7F83"/>
    <w:multiLevelType w:val="multilevel"/>
    <w:tmpl w:val="50CC0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C8D0250"/>
    <w:multiLevelType w:val="hybridMultilevel"/>
    <w:tmpl w:val="396664B8"/>
    <w:lvl w:ilvl="0" w:tplc="842853FA">
      <w:numFmt w:val="bullet"/>
      <w:lvlText w:val="•"/>
      <w:lvlJc w:val="left"/>
      <w:pPr>
        <w:ind w:left="1080" w:hanging="72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01755">
    <w:abstractNumId w:val="16"/>
  </w:num>
  <w:num w:numId="2" w16cid:durableId="405303645">
    <w:abstractNumId w:val="28"/>
  </w:num>
  <w:num w:numId="3" w16cid:durableId="1416977759">
    <w:abstractNumId w:val="12"/>
  </w:num>
  <w:num w:numId="4" w16cid:durableId="617368806">
    <w:abstractNumId w:val="25"/>
  </w:num>
  <w:num w:numId="5" w16cid:durableId="647058775">
    <w:abstractNumId w:val="20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24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40"/>
  </w:num>
  <w:num w:numId="16" w16cid:durableId="377827635">
    <w:abstractNumId w:val="42"/>
  </w:num>
  <w:num w:numId="17" w16cid:durableId="909922752">
    <w:abstractNumId w:val="44"/>
  </w:num>
  <w:num w:numId="18" w16cid:durableId="1579751530">
    <w:abstractNumId w:val="46"/>
  </w:num>
  <w:num w:numId="19" w16cid:durableId="1013806353">
    <w:abstractNumId w:val="30"/>
  </w:num>
  <w:num w:numId="20" w16cid:durableId="1013917577">
    <w:abstractNumId w:val="41"/>
  </w:num>
  <w:num w:numId="21" w16cid:durableId="1722559341">
    <w:abstractNumId w:val="22"/>
  </w:num>
  <w:num w:numId="22" w16cid:durableId="1490554343">
    <w:abstractNumId w:val="13"/>
  </w:num>
  <w:num w:numId="23" w16cid:durableId="703016170">
    <w:abstractNumId w:val="33"/>
  </w:num>
  <w:num w:numId="24" w16cid:durableId="1966345739">
    <w:abstractNumId w:val="29"/>
  </w:num>
  <w:num w:numId="25" w16cid:durableId="605313090">
    <w:abstractNumId w:val="36"/>
  </w:num>
  <w:num w:numId="26" w16cid:durableId="502357537">
    <w:abstractNumId w:val="19"/>
  </w:num>
  <w:num w:numId="27" w16cid:durableId="543062137">
    <w:abstractNumId w:val="32"/>
  </w:num>
  <w:num w:numId="28" w16cid:durableId="1521624120">
    <w:abstractNumId w:val="45"/>
  </w:num>
  <w:num w:numId="29" w16cid:durableId="1875193113">
    <w:abstractNumId w:val="26"/>
  </w:num>
  <w:num w:numId="30" w16cid:durableId="2069647547">
    <w:abstractNumId w:val="34"/>
  </w:num>
  <w:num w:numId="31" w16cid:durableId="366492896">
    <w:abstractNumId w:val="15"/>
  </w:num>
  <w:num w:numId="32" w16cid:durableId="615141281">
    <w:abstractNumId w:val="39"/>
  </w:num>
  <w:num w:numId="33" w16cid:durableId="443498234">
    <w:abstractNumId w:val="35"/>
  </w:num>
  <w:num w:numId="34" w16cid:durableId="1077480637">
    <w:abstractNumId w:val="31"/>
  </w:num>
  <w:num w:numId="35" w16cid:durableId="123357920">
    <w:abstractNumId w:val="18"/>
  </w:num>
  <w:num w:numId="36" w16cid:durableId="1582367601">
    <w:abstractNumId w:val="9"/>
  </w:num>
  <w:num w:numId="37" w16cid:durableId="412556813">
    <w:abstractNumId w:val="14"/>
  </w:num>
  <w:num w:numId="38" w16cid:durableId="1607349867">
    <w:abstractNumId w:val="11"/>
  </w:num>
  <w:num w:numId="39" w16cid:durableId="1305089103">
    <w:abstractNumId w:val="10"/>
  </w:num>
  <w:num w:numId="40" w16cid:durableId="308629577">
    <w:abstractNumId w:val="21"/>
  </w:num>
  <w:num w:numId="41" w16cid:durableId="2041124249">
    <w:abstractNumId w:val="23"/>
  </w:num>
  <w:num w:numId="42" w16cid:durableId="1886983386">
    <w:abstractNumId w:val="27"/>
  </w:num>
  <w:num w:numId="43" w16cid:durableId="327294883">
    <w:abstractNumId w:val="37"/>
  </w:num>
  <w:num w:numId="44" w16cid:durableId="1923559156">
    <w:abstractNumId w:val="8"/>
  </w:num>
  <w:num w:numId="45" w16cid:durableId="1429617041">
    <w:abstractNumId w:val="17"/>
  </w:num>
  <w:num w:numId="46" w16cid:durableId="50349146">
    <w:abstractNumId w:val="38"/>
  </w:num>
  <w:num w:numId="47" w16cid:durableId="1220629472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proofState w:grammar="clean"/>
  <w:attachedTemplate r:id="rId1"/>
  <w:defaultTabStop w:val="720"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825"/>
    <w:rsid w:val="00001438"/>
    <w:rsid w:val="00002449"/>
    <w:rsid w:val="000027FE"/>
    <w:rsid w:val="00002E85"/>
    <w:rsid w:val="0000328E"/>
    <w:rsid w:val="00003B6C"/>
    <w:rsid w:val="00004870"/>
    <w:rsid w:val="00004AD4"/>
    <w:rsid w:val="0000503A"/>
    <w:rsid w:val="00006E21"/>
    <w:rsid w:val="00007B1B"/>
    <w:rsid w:val="00011FDE"/>
    <w:rsid w:val="00013489"/>
    <w:rsid w:val="0002290A"/>
    <w:rsid w:val="00023CC0"/>
    <w:rsid w:val="00025805"/>
    <w:rsid w:val="0003149C"/>
    <w:rsid w:val="00034A55"/>
    <w:rsid w:val="00036650"/>
    <w:rsid w:val="0003710E"/>
    <w:rsid w:val="00040194"/>
    <w:rsid w:val="000442AD"/>
    <w:rsid w:val="00051A09"/>
    <w:rsid w:val="00051AD8"/>
    <w:rsid w:val="00052ED2"/>
    <w:rsid w:val="00054022"/>
    <w:rsid w:val="00057DC1"/>
    <w:rsid w:val="00062723"/>
    <w:rsid w:val="00064EAE"/>
    <w:rsid w:val="00065902"/>
    <w:rsid w:val="0007433A"/>
    <w:rsid w:val="00075097"/>
    <w:rsid w:val="0007609B"/>
    <w:rsid w:val="000827B1"/>
    <w:rsid w:val="0008448C"/>
    <w:rsid w:val="00085640"/>
    <w:rsid w:val="00087773"/>
    <w:rsid w:val="00094D54"/>
    <w:rsid w:val="000A0506"/>
    <w:rsid w:val="000A0860"/>
    <w:rsid w:val="000A362D"/>
    <w:rsid w:val="000A46C2"/>
    <w:rsid w:val="000A599C"/>
    <w:rsid w:val="000C2D3E"/>
    <w:rsid w:val="000D1B50"/>
    <w:rsid w:val="000D3CC9"/>
    <w:rsid w:val="000D5A09"/>
    <w:rsid w:val="000E2726"/>
    <w:rsid w:val="000E3C12"/>
    <w:rsid w:val="000E5C1E"/>
    <w:rsid w:val="000E71CA"/>
    <w:rsid w:val="000E7517"/>
    <w:rsid w:val="000E7FA0"/>
    <w:rsid w:val="000F244E"/>
    <w:rsid w:val="000F2499"/>
    <w:rsid w:val="000F3B21"/>
    <w:rsid w:val="001020AE"/>
    <w:rsid w:val="0010762F"/>
    <w:rsid w:val="0011283F"/>
    <w:rsid w:val="00120DEC"/>
    <w:rsid w:val="00130A6B"/>
    <w:rsid w:val="0013400D"/>
    <w:rsid w:val="00136018"/>
    <w:rsid w:val="001444B6"/>
    <w:rsid w:val="00153477"/>
    <w:rsid w:val="00154F00"/>
    <w:rsid w:val="00156B5C"/>
    <w:rsid w:val="00163860"/>
    <w:rsid w:val="00163EFC"/>
    <w:rsid w:val="00164CC1"/>
    <w:rsid w:val="001704BF"/>
    <w:rsid w:val="00172F0A"/>
    <w:rsid w:val="00174751"/>
    <w:rsid w:val="00176E6E"/>
    <w:rsid w:val="001822EF"/>
    <w:rsid w:val="0018593B"/>
    <w:rsid w:val="00190EE6"/>
    <w:rsid w:val="00192812"/>
    <w:rsid w:val="00194750"/>
    <w:rsid w:val="00195620"/>
    <w:rsid w:val="0019564F"/>
    <w:rsid w:val="001977CF"/>
    <w:rsid w:val="001A3A89"/>
    <w:rsid w:val="001A7352"/>
    <w:rsid w:val="001B6E72"/>
    <w:rsid w:val="001C027B"/>
    <w:rsid w:val="001D1259"/>
    <w:rsid w:val="001D7256"/>
    <w:rsid w:val="001D772C"/>
    <w:rsid w:val="001E2B33"/>
    <w:rsid w:val="001F3B9C"/>
    <w:rsid w:val="00203B61"/>
    <w:rsid w:val="00204379"/>
    <w:rsid w:val="00205636"/>
    <w:rsid w:val="002137FC"/>
    <w:rsid w:val="00213F67"/>
    <w:rsid w:val="002158F4"/>
    <w:rsid w:val="002171DE"/>
    <w:rsid w:val="0022135E"/>
    <w:rsid w:val="002232F1"/>
    <w:rsid w:val="002273DD"/>
    <w:rsid w:val="00227E7F"/>
    <w:rsid w:val="00230A33"/>
    <w:rsid w:val="00237D53"/>
    <w:rsid w:val="00244EEB"/>
    <w:rsid w:val="002475EC"/>
    <w:rsid w:val="0025114F"/>
    <w:rsid w:val="00256A26"/>
    <w:rsid w:val="00256FEE"/>
    <w:rsid w:val="00261143"/>
    <w:rsid w:val="0026120C"/>
    <w:rsid w:val="00265E11"/>
    <w:rsid w:val="002774D9"/>
    <w:rsid w:val="00281443"/>
    <w:rsid w:val="00283F13"/>
    <w:rsid w:val="00283F1E"/>
    <w:rsid w:val="00287BE9"/>
    <w:rsid w:val="00292A72"/>
    <w:rsid w:val="00293A6F"/>
    <w:rsid w:val="002958BF"/>
    <w:rsid w:val="0029709F"/>
    <w:rsid w:val="00297230"/>
    <w:rsid w:val="002A1C39"/>
    <w:rsid w:val="002A4418"/>
    <w:rsid w:val="002A52BF"/>
    <w:rsid w:val="002A6C01"/>
    <w:rsid w:val="002A7794"/>
    <w:rsid w:val="002B1765"/>
    <w:rsid w:val="002B19C3"/>
    <w:rsid w:val="002B3E27"/>
    <w:rsid w:val="002B40C2"/>
    <w:rsid w:val="002C4797"/>
    <w:rsid w:val="002C565F"/>
    <w:rsid w:val="002D6D32"/>
    <w:rsid w:val="002D736B"/>
    <w:rsid w:val="002D7BBD"/>
    <w:rsid w:val="002E07F2"/>
    <w:rsid w:val="002E326D"/>
    <w:rsid w:val="002E6EB1"/>
    <w:rsid w:val="002F0350"/>
    <w:rsid w:val="002F51EF"/>
    <w:rsid w:val="002F5960"/>
    <w:rsid w:val="002F6A87"/>
    <w:rsid w:val="00307472"/>
    <w:rsid w:val="00307E90"/>
    <w:rsid w:val="00315669"/>
    <w:rsid w:val="00320B5C"/>
    <w:rsid w:val="00333BC8"/>
    <w:rsid w:val="003406CE"/>
    <w:rsid w:val="00356669"/>
    <w:rsid w:val="00363487"/>
    <w:rsid w:val="00364895"/>
    <w:rsid w:val="00383838"/>
    <w:rsid w:val="00386B1C"/>
    <w:rsid w:val="00387AA5"/>
    <w:rsid w:val="00394ADB"/>
    <w:rsid w:val="00395BF2"/>
    <w:rsid w:val="00396170"/>
    <w:rsid w:val="003A022B"/>
    <w:rsid w:val="003A3529"/>
    <w:rsid w:val="003A38BA"/>
    <w:rsid w:val="003A53B7"/>
    <w:rsid w:val="003A656C"/>
    <w:rsid w:val="003B0624"/>
    <w:rsid w:val="003B376C"/>
    <w:rsid w:val="003B6CD9"/>
    <w:rsid w:val="003B7BF5"/>
    <w:rsid w:val="003C1818"/>
    <w:rsid w:val="003C5162"/>
    <w:rsid w:val="003C79B1"/>
    <w:rsid w:val="003D48BC"/>
    <w:rsid w:val="003D54D4"/>
    <w:rsid w:val="003D7D59"/>
    <w:rsid w:val="003E10FB"/>
    <w:rsid w:val="003E1F92"/>
    <w:rsid w:val="003E2075"/>
    <w:rsid w:val="003E60AC"/>
    <w:rsid w:val="003E6170"/>
    <w:rsid w:val="003F0995"/>
    <w:rsid w:val="003F189B"/>
    <w:rsid w:val="003F33BA"/>
    <w:rsid w:val="003F522B"/>
    <w:rsid w:val="0040201F"/>
    <w:rsid w:val="004021DA"/>
    <w:rsid w:val="0040274D"/>
    <w:rsid w:val="004073AA"/>
    <w:rsid w:val="00407523"/>
    <w:rsid w:val="004143CC"/>
    <w:rsid w:val="00414A64"/>
    <w:rsid w:val="00430307"/>
    <w:rsid w:val="00436C7A"/>
    <w:rsid w:val="00437D84"/>
    <w:rsid w:val="00443819"/>
    <w:rsid w:val="00443D5B"/>
    <w:rsid w:val="00443F7C"/>
    <w:rsid w:val="00451786"/>
    <w:rsid w:val="00454525"/>
    <w:rsid w:val="004550CC"/>
    <w:rsid w:val="00456317"/>
    <w:rsid w:val="0045671E"/>
    <w:rsid w:val="004603C6"/>
    <w:rsid w:val="00461E82"/>
    <w:rsid w:val="0046455C"/>
    <w:rsid w:val="0047316E"/>
    <w:rsid w:val="00473302"/>
    <w:rsid w:val="00477895"/>
    <w:rsid w:val="00483670"/>
    <w:rsid w:val="00484620"/>
    <w:rsid w:val="0048777D"/>
    <w:rsid w:val="004909DF"/>
    <w:rsid w:val="00491201"/>
    <w:rsid w:val="0049608B"/>
    <w:rsid w:val="00496B85"/>
    <w:rsid w:val="004A24AE"/>
    <w:rsid w:val="004A40CD"/>
    <w:rsid w:val="004A66E6"/>
    <w:rsid w:val="004B06E9"/>
    <w:rsid w:val="004B095D"/>
    <w:rsid w:val="004C0A82"/>
    <w:rsid w:val="004C208C"/>
    <w:rsid w:val="004C3AC1"/>
    <w:rsid w:val="004C53B0"/>
    <w:rsid w:val="004D6196"/>
    <w:rsid w:val="004D6D41"/>
    <w:rsid w:val="004E03A6"/>
    <w:rsid w:val="004E62AC"/>
    <w:rsid w:val="004F4341"/>
    <w:rsid w:val="004F54DB"/>
    <w:rsid w:val="004F7B82"/>
    <w:rsid w:val="00502788"/>
    <w:rsid w:val="0050345C"/>
    <w:rsid w:val="00504494"/>
    <w:rsid w:val="0050605B"/>
    <w:rsid w:val="00507AF4"/>
    <w:rsid w:val="0051395B"/>
    <w:rsid w:val="005142E5"/>
    <w:rsid w:val="00514A30"/>
    <w:rsid w:val="005162F5"/>
    <w:rsid w:val="00522FD2"/>
    <w:rsid w:val="00523163"/>
    <w:rsid w:val="00524DD1"/>
    <w:rsid w:val="005355F1"/>
    <w:rsid w:val="00535759"/>
    <w:rsid w:val="00535768"/>
    <w:rsid w:val="00537F50"/>
    <w:rsid w:val="00547ACA"/>
    <w:rsid w:val="00552F9B"/>
    <w:rsid w:val="00554EE2"/>
    <w:rsid w:val="00560216"/>
    <w:rsid w:val="0057146F"/>
    <w:rsid w:val="005754FF"/>
    <w:rsid w:val="00576DE7"/>
    <w:rsid w:val="005802EE"/>
    <w:rsid w:val="00583560"/>
    <w:rsid w:val="00583EAB"/>
    <w:rsid w:val="00585BE9"/>
    <w:rsid w:val="00587BE6"/>
    <w:rsid w:val="00590F0D"/>
    <w:rsid w:val="00593EE0"/>
    <w:rsid w:val="00597BAE"/>
    <w:rsid w:val="005A2427"/>
    <w:rsid w:val="005A5218"/>
    <w:rsid w:val="005C3B4D"/>
    <w:rsid w:val="005C5E35"/>
    <w:rsid w:val="005D09F9"/>
    <w:rsid w:val="005D1AF5"/>
    <w:rsid w:val="005D3C7F"/>
    <w:rsid w:val="005D481D"/>
    <w:rsid w:val="005D62D7"/>
    <w:rsid w:val="005E69F8"/>
    <w:rsid w:val="005E6CB9"/>
    <w:rsid w:val="005F4CEC"/>
    <w:rsid w:val="005F55D0"/>
    <w:rsid w:val="00600ADA"/>
    <w:rsid w:val="00601368"/>
    <w:rsid w:val="006021AE"/>
    <w:rsid w:val="00604053"/>
    <w:rsid w:val="006047E1"/>
    <w:rsid w:val="00607218"/>
    <w:rsid w:val="00607F03"/>
    <w:rsid w:val="00611321"/>
    <w:rsid w:val="00611772"/>
    <w:rsid w:val="0061315B"/>
    <w:rsid w:val="0061504F"/>
    <w:rsid w:val="006156E2"/>
    <w:rsid w:val="00633F41"/>
    <w:rsid w:val="00641B24"/>
    <w:rsid w:val="006425B2"/>
    <w:rsid w:val="00644058"/>
    <w:rsid w:val="00644D35"/>
    <w:rsid w:val="00645634"/>
    <w:rsid w:val="00647716"/>
    <w:rsid w:val="006509C4"/>
    <w:rsid w:val="00651222"/>
    <w:rsid w:val="0065172B"/>
    <w:rsid w:val="006529A9"/>
    <w:rsid w:val="00660193"/>
    <w:rsid w:val="006610B6"/>
    <w:rsid w:val="00661E11"/>
    <w:rsid w:val="00662F7A"/>
    <w:rsid w:val="00665CEC"/>
    <w:rsid w:val="00665EAA"/>
    <w:rsid w:val="00672B7D"/>
    <w:rsid w:val="00674658"/>
    <w:rsid w:val="00674BCB"/>
    <w:rsid w:val="00675731"/>
    <w:rsid w:val="00677B5B"/>
    <w:rsid w:val="006811A0"/>
    <w:rsid w:val="00684B4B"/>
    <w:rsid w:val="006902C6"/>
    <w:rsid w:val="006910EE"/>
    <w:rsid w:val="00693D6A"/>
    <w:rsid w:val="00694DA3"/>
    <w:rsid w:val="006954B4"/>
    <w:rsid w:val="006A2689"/>
    <w:rsid w:val="006A281C"/>
    <w:rsid w:val="006A3189"/>
    <w:rsid w:val="006A51B0"/>
    <w:rsid w:val="006B685F"/>
    <w:rsid w:val="006B7F89"/>
    <w:rsid w:val="006C0297"/>
    <w:rsid w:val="006C1AEB"/>
    <w:rsid w:val="006C1B98"/>
    <w:rsid w:val="006C3A1B"/>
    <w:rsid w:val="006C3CAE"/>
    <w:rsid w:val="006C725C"/>
    <w:rsid w:val="006D55C4"/>
    <w:rsid w:val="006E2A21"/>
    <w:rsid w:val="006E39AA"/>
    <w:rsid w:val="006E7B2E"/>
    <w:rsid w:val="006F1B79"/>
    <w:rsid w:val="006F3C30"/>
    <w:rsid w:val="006F422A"/>
    <w:rsid w:val="006F4818"/>
    <w:rsid w:val="006F4F0F"/>
    <w:rsid w:val="006F7105"/>
    <w:rsid w:val="006F7329"/>
    <w:rsid w:val="007013B4"/>
    <w:rsid w:val="007027F7"/>
    <w:rsid w:val="00702F7A"/>
    <w:rsid w:val="00712879"/>
    <w:rsid w:val="00717773"/>
    <w:rsid w:val="007206BB"/>
    <w:rsid w:val="00723408"/>
    <w:rsid w:val="007254F0"/>
    <w:rsid w:val="00725559"/>
    <w:rsid w:val="00726300"/>
    <w:rsid w:val="00730647"/>
    <w:rsid w:val="00731229"/>
    <w:rsid w:val="0073372E"/>
    <w:rsid w:val="00736658"/>
    <w:rsid w:val="00742400"/>
    <w:rsid w:val="0074442D"/>
    <w:rsid w:val="00744F27"/>
    <w:rsid w:val="00746224"/>
    <w:rsid w:val="00754854"/>
    <w:rsid w:val="00757BDC"/>
    <w:rsid w:val="00764119"/>
    <w:rsid w:val="00767D4F"/>
    <w:rsid w:val="00772EAE"/>
    <w:rsid w:val="0077429A"/>
    <w:rsid w:val="00777022"/>
    <w:rsid w:val="00785707"/>
    <w:rsid w:val="00785C84"/>
    <w:rsid w:val="0078788A"/>
    <w:rsid w:val="00791BE1"/>
    <w:rsid w:val="00795523"/>
    <w:rsid w:val="007955B4"/>
    <w:rsid w:val="007A012B"/>
    <w:rsid w:val="007A09AD"/>
    <w:rsid w:val="007A5467"/>
    <w:rsid w:val="007B61B3"/>
    <w:rsid w:val="007B7202"/>
    <w:rsid w:val="007B763D"/>
    <w:rsid w:val="007C1D6E"/>
    <w:rsid w:val="007C496B"/>
    <w:rsid w:val="007D43A3"/>
    <w:rsid w:val="007D4E3C"/>
    <w:rsid w:val="007D7DBF"/>
    <w:rsid w:val="007E062D"/>
    <w:rsid w:val="007E2DF3"/>
    <w:rsid w:val="007E7933"/>
    <w:rsid w:val="007E7955"/>
    <w:rsid w:val="007F08B3"/>
    <w:rsid w:val="007F2AAB"/>
    <w:rsid w:val="007F578B"/>
    <w:rsid w:val="008068BE"/>
    <w:rsid w:val="00811D43"/>
    <w:rsid w:val="00812639"/>
    <w:rsid w:val="008204E6"/>
    <w:rsid w:val="0084450D"/>
    <w:rsid w:val="00844B3B"/>
    <w:rsid w:val="00851355"/>
    <w:rsid w:val="00852B4C"/>
    <w:rsid w:val="008558E5"/>
    <w:rsid w:val="00856250"/>
    <w:rsid w:val="00857D24"/>
    <w:rsid w:val="00861FDF"/>
    <w:rsid w:val="00863559"/>
    <w:rsid w:val="008662AE"/>
    <w:rsid w:val="00867C9D"/>
    <w:rsid w:val="008724CC"/>
    <w:rsid w:val="0087322B"/>
    <w:rsid w:val="00873DBE"/>
    <w:rsid w:val="00886C8F"/>
    <w:rsid w:val="0089048C"/>
    <w:rsid w:val="00890C31"/>
    <w:rsid w:val="00893857"/>
    <w:rsid w:val="008941A5"/>
    <w:rsid w:val="00896541"/>
    <w:rsid w:val="00897C62"/>
    <w:rsid w:val="008A07FF"/>
    <w:rsid w:val="008A28B2"/>
    <w:rsid w:val="008A2A11"/>
    <w:rsid w:val="008A4417"/>
    <w:rsid w:val="008A4E5A"/>
    <w:rsid w:val="008B14BE"/>
    <w:rsid w:val="008B6160"/>
    <w:rsid w:val="008B6364"/>
    <w:rsid w:val="008B6819"/>
    <w:rsid w:val="008C0398"/>
    <w:rsid w:val="008C171C"/>
    <w:rsid w:val="008D298A"/>
    <w:rsid w:val="008E4ABD"/>
    <w:rsid w:val="008E701B"/>
    <w:rsid w:val="008F3D16"/>
    <w:rsid w:val="008F47F2"/>
    <w:rsid w:val="008F48E2"/>
    <w:rsid w:val="008F7BD6"/>
    <w:rsid w:val="00901304"/>
    <w:rsid w:val="0090239D"/>
    <w:rsid w:val="0090292A"/>
    <w:rsid w:val="0091147E"/>
    <w:rsid w:val="009144CC"/>
    <w:rsid w:val="009200A9"/>
    <w:rsid w:val="009220D3"/>
    <w:rsid w:val="0092363D"/>
    <w:rsid w:val="009250F2"/>
    <w:rsid w:val="0092797E"/>
    <w:rsid w:val="009300C0"/>
    <w:rsid w:val="00930E78"/>
    <w:rsid w:val="00933D59"/>
    <w:rsid w:val="009352B1"/>
    <w:rsid w:val="00935F40"/>
    <w:rsid w:val="00936BF0"/>
    <w:rsid w:val="00940637"/>
    <w:rsid w:val="00941242"/>
    <w:rsid w:val="00941AC8"/>
    <w:rsid w:val="009435C7"/>
    <w:rsid w:val="00943BEC"/>
    <w:rsid w:val="00952A74"/>
    <w:rsid w:val="00961434"/>
    <w:rsid w:val="00961B44"/>
    <w:rsid w:val="00961BC5"/>
    <w:rsid w:val="00963650"/>
    <w:rsid w:val="009673E8"/>
    <w:rsid w:val="00972E72"/>
    <w:rsid w:val="00973A72"/>
    <w:rsid w:val="00984F0F"/>
    <w:rsid w:val="009859DF"/>
    <w:rsid w:val="00986482"/>
    <w:rsid w:val="00992D19"/>
    <w:rsid w:val="009937C1"/>
    <w:rsid w:val="009A0BE4"/>
    <w:rsid w:val="009A0EC4"/>
    <w:rsid w:val="009A21AB"/>
    <w:rsid w:val="009A40AA"/>
    <w:rsid w:val="009B225D"/>
    <w:rsid w:val="009C056F"/>
    <w:rsid w:val="009C107E"/>
    <w:rsid w:val="009C21B4"/>
    <w:rsid w:val="009C3A4A"/>
    <w:rsid w:val="009C5031"/>
    <w:rsid w:val="009D100C"/>
    <w:rsid w:val="009D15A7"/>
    <w:rsid w:val="009E58A0"/>
    <w:rsid w:val="009E5DF7"/>
    <w:rsid w:val="009E7AF4"/>
    <w:rsid w:val="009F1497"/>
    <w:rsid w:val="009F4DCC"/>
    <w:rsid w:val="009F4F0B"/>
    <w:rsid w:val="009F56E1"/>
    <w:rsid w:val="00A00DE0"/>
    <w:rsid w:val="00A028ED"/>
    <w:rsid w:val="00A11327"/>
    <w:rsid w:val="00A201D8"/>
    <w:rsid w:val="00A249F1"/>
    <w:rsid w:val="00A32765"/>
    <w:rsid w:val="00A34520"/>
    <w:rsid w:val="00A4137F"/>
    <w:rsid w:val="00A429D1"/>
    <w:rsid w:val="00A529EF"/>
    <w:rsid w:val="00A55E8E"/>
    <w:rsid w:val="00A61FF4"/>
    <w:rsid w:val="00A65434"/>
    <w:rsid w:val="00A65847"/>
    <w:rsid w:val="00A66D25"/>
    <w:rsid w:val="00A72CBA"/>
    <w:rsid w:val="00A813AD"/>
    <w:rsid w:val="00A8356A"/>
    <w:rsid w:val="00A91CB9"/>
    <w:rsid w:val="00A965AF"/>
    <w:rsid w:val="00AA0EF9"/>
    <w:rsid w:val="00AA6548"/>
    <w:rsid w:val="00AB15C0"/>
    <w:rsid w:val="00AB2E5C"/>
    <w:rsid w:val="00AB4E1D"/>
    <w:rsid w:val="00AC01D3"/>
    <w:rsid w:val="00AC0650"/>
    <w:rsid w:val="00AC212E"/>
    <w:rsid w:val="00AC2833"/>
    <w:rsid w:val="00AC4183"/>
    <w:rsid w:val="00AD3DCB"/>
    <w:rsid w:val="00AD6CC4"/>
    <w:rsid w:val="00AD6CCE"/>
    <w:rsid w:val="00AE6FD7"/>
    <w:rsid w:val="00AE79CE"/>
    <w:rsid w:val="00AF104F"/>
    <w:rsid w:val="00AF108C"/>
    <w:rsid w:val="00AF2199"/>
    <w:rsid w:val="00AF245F"/>
    <w:rsid w:val="00AF4E0B"/>
    <w:rsid w:val="00B03F98"/>
    <w:rsid w:val="00B04799"/>
    <w:rsid w:val="00B055B2"/>
    <w:rsid w:val="00B12507"/>
    <w:rsid w:val="00B12E42"/>
    <w:rsid w:val="00B13FCE"/>
    <w:rsid w:val="00B14A83"/>
    <w:rsid w:val="00B15221"/>
    <w:rsid w:val="00B175E9"/>
    <w:rsid w:val="00B26312"/>
    <w:rsid w:val="00B36C68"/>
    <w:rsid w:val="00B3718F"/>
    <w:rsid w:val="00B42CDB"/>
    <w:rsid w:val="00B4372D"/>
    <w:rsid w:val="00B44661"/>
    <w:rsid w:val="00B45E46"/>
    <w:rsid w:val="00B47C60"/>
    <w:rsid w:val="00B52F16"/>
    <w:rsid w:val="00B57EEB"/>
    <w:rsid w:val="00B64A19"/>
    <w:rsid w:val="00B65F5A"/>
    <w:rsid w:val="00B66E6B"/>
    <w:rsid w:val="00B67E0C"/>
    <w:rsid w:val="00B704CF"/>
    <w:rsid w:val="00B705E6"/>
    <w:rsid w:val="00B752AA"/>
    <w:rsid w:val="00B75FAF"/>
    <w:rsid w:val="00B773B9"/>
    <w:rsid w:val="00B80FA6"/>
    <w:rsid w:val="00B81CE9"/>
    <w:rsid w:val="00B82994"/>
    <w:rsid w:val="00B843B5"/>
    <w:rsid w:val="00B92369"/>
    <w:rsid w:val="00B94012"/>
    <w:rsid w:val="00B94310"/>
    <w:rsid w:val="00B95388"/>
    <w:rsid w:val="00B9557E"/>
    <w:rsid w:val="00B97285"/>
    <w:rsid w:val="00BA0046"/>
    <w:rsid w:val="00BA1BC9"/>
    <w:rsid w:val="00BA56DF"/>
    <w:rsid w:val="00BA591D"/>
    <w:rsid w:val="00BA6EC1"/>
    <w:rsid w:val="00BB1EF0"/>
    <w:rsid w:val="00BC159C"/>
    <w:rsid w:val="00BC262A"/>
    <w:rsid w:val="00BC59EF"/>
    <w:rsid w:val="00BC6CB2"/>
    <w:rsid w:val="00BC6E27"/>
    <w:rsid w:val="00BD1968"/>
    <w:rsid w:val="00BD7702"/>
    <w:rsid w:val="00BE0A5F"/>
    <w:rsid w:val="00BE1D25"/>
    <w:rsid w:val="00BE530B"/>
    <w:rsid w:val="00BE7F01"/>
    <w:rsid w:val="00BE7FBE"/>
    <w:rsid w:val="00BF37E1"/>
    <w:rsid w:val="00BF3805"/>
    <w:rsid w:val="00C01C3B"/>
    <w:rsid w:val="00C04DF5"/>
    <w:rsid w:val="00C06EC4"/>
    <w:rsid w:val="00C12268"/>
    <w:rsid w:val="00C134B5"/>
    <w:rsid w:val="00C176E4"/>
    <w:rsid w:val="00C222A8"/>
    <w:rsid w:val="00C22DE2"/>
    <w:rsid w:val="00C271A0"/>
    <w:rsid w:val="00C328B7"/>
    <w:rsid w:val="00C33798"/>
    <w:rsid w:val="00C366FC"/>
    <w:rsid w:val="00C46F4C"/>
    <w:rsid w:val="00C501DB"/>
    <w:rsid w:val="00C519A5"/>
    <w:rsid w:val="00C539DE"/>
    <w:rsid w:val="00C620BA"/>
    <w:rsid w:val="00C62763"/>
    <w:rsid w:val="00C63886"/>
    <w:rsid w:val="00C643E7"/>
    <w:rsid w:val="00C64C2F"/>
    <w:rsid w:val="00C64F00"/>
    <w:rsid w:val="00C66608"/>
    <w:rsid w:val="00C67827"/>
    <w:rsid w:val="00C67A3B"/>
    <w:rsid w:val="00C75FF7"/>
    <w:rsid w:val="00C762F9"/>
    <w:rsid w:val="00C801BB"/>
    <w:rsid w:val="00C821D2"/>
    <w:rsid w:val="00C82464"/>
    <w:rsid w:val="00C83570"/>
    <w:rsid w:val="00C85ADD"/>
    <w:rsid w:val="00C85FE1"/>
    <w:rsid w:val="00C957DA"/>
    <w:rsid w:val="00C96CED"/>
    <w:rsid w:val="00CA4E9A"/>
    <w:rsid w:val="00CA546D"/>
    <w:rsid w:val="00CA64A0"/>
    <w:rsid w:val="00CB261D"/>
    <w:rsid w:val="00CB2ECE"/>
    <w:rsid w:val="00CB6EA8"/>
    <w:rsid w:val="00CC0DF6"/>
    <w:rsid w:val="00CC13D3"/>
    <w:rsid w:val="00CC3E16"/>
    <w:rsid w:val="00CC4EA2"/>
    <w:rsid w:val="00CD66FF"/>
    <w:rsid w:val="00CE1207"/>
    <w:rsid w:val="00CE16C1"/>
    <w:rsid w:val="00CE2F1C"/>
    <w:rsid w:val="00CE2F76"/>
    <w:rsid w:val="00CE4164"/>
    <w:rsid w:val="00D0158B"/>
    <w:rsid w:val="00D03065"/>
    <w:rsid w:val="00D03257"/>
    <w:rsid w:val="00D05D7C"/>
    <w:rsid w:val="00D1132B"/>
    <w:rsid w:val="00D12F50"/>
    <w:rsid w:val="00D13439"/>
    <w:rsid w:val="00D15F50"/>
    <w:rsid w:val="00D21C08"/>
    <w:rsid w:val="00D2389C"/>
    <w:rsid w:val="00D25789"/>
    <w:rsid w:val="00D2629B"/>
    <w:rsid w:val="00D26948"/>
    <w:rsid w:val="00D3678F"/>
    <w:rsid w:val="00D4105E"/>
    <w:rsid w:val="00D412D3"/>
    <w:rsid w:val="00D44B97"/>
    <w:rsid w:val="00D62825"/>
    <w:rsid w:val="00D63735"/>
    <w:rsid w:val="00D67AB8"/>
    <w:rsid w:val="00D70529"/>
    <w:rsid w:val="00D70FDC"/>
    <w:rsid w:val="00D72F55"/>
    <w:rsid w:val="00D74B50"/>
    <w:rsid w:val="00D7678D"/>
    <w:rsid w:val="00D80B98"/>
    <w:rsid w:val="00D80CCF"/>
    <w:rsid w:val="00D81E4C"/>
    <w:rsid w:val="00D85F24"/>
    <w:rsid w:val="00D87C08"/>
    <w:rsid w:val="00DA06D5"/>
    <w:rsid w:val="00DA419E"/>
    <w:rsid w:val="00DA50A3"/>
    <w:rsid w:val="00DA62D2"/>
    <w:rsid w:val="00DB01A6"/>
    <w:rsid w:val="00DB3C61"/>
    <w:rsid w:val="00DB44DA"/>
    <w:rsid w:val="00DB4CB1"/>
    <w:rsid w:val="00DB75C1"/>
    <w:rsid w:val="00DC07F9"/>
    <w:rsid w:val="00DC46F9"/>
    <w:rsid w:val="00DD17B6"/>
    <w:rsid w:val="00DD2FFD"/>
    <w:rsid w:val="00DD7E8F"/>
    <w:rsid w:val="00DE06BB"/>
    <w:rsid w:val="00DE181C"/>
    <w:rsid w:val="00DE3C16"/>
    <w:rsid w:val="00DE5DBB"/>
    <w:rsid w:val="00E02941"/>
    <w:rsid w:val="00E0382F"/>
    <w:rsid w:val="00E03B30"/>
    <w:rsid w:val="00E064DA"/>
    <w:rsid w:val="00E07EBB"/>
    <w:rsid w:val="00E13B24"/>
    <w:rsid w:val="00E20A3D"/>
    <w:rsid w:val="00E23087"/>
    <w:rsid w:val="00E24CA3"/>
    <w:rsid w:val="00E27F63"/>
    <w:rsid w:val="00E35965"/>
    <w:rsid w:val="00E37157"/>
    <w:rsid w:val="00E620D0"/>
    <w:rsid w:val="00E65CA9"/>
    <w:rsid w:val="00E72440"/>
    <w:rsid w:val="00E73971"/>
    <w:rsid w:val="00E8232C"/>
    <w:rsid w:val="00E90221"/>
    <w:rsid w:val="00E90B80"/>
    <w:rsid w:val="00E91176"/>
    <w:rsid w:val="00E93475"/>
    <w:rsid w:val="00E960F0"/>
    <w:rsid w:val="00EA1AD3"/>
    <w:rsid w:val="00EA5E65"/>
    <w:rsid w:val="00EA6633"/>
    <w:rsid w:val="00EA7582"/>
    <w:rsid w:val="00EB0053"/>
    <w:rsid w:val="00EB4B53"/>
    <w:rsid w:val="00EC0BB0"/>
    <w:rsid w:val="00EC2B0F"/>
    <w:rsid w:val="00EC3B4A"/>
    <w:rsid w:val="00EC3EE5"/>
    <w:rsid w:val="00EC48E4"/>
    <w:rsid w:val="00EC59D4"/>
    <w:rsid w:val="00ED0CF7"/>
    <w:rsid w:val="00EE2A84"/>
    <w:rsid w:val="00EE3898"/>
    <w:rsid w:val="00EE4920"/>
    <w:rsid w:val="00EE64CA"/>
    <w:rsid w:val="00EE6877"/>
    <w:rsid w:val="00EF10C4"/>
    <w:rsid w:val="00EF508A"/>
    <w:rsid w:val="00EF5DB1"/>
    <w:rsid w:val="00F0030F"/>
    <w:rsid w:val="00F02B14"/>
    <w:rsid w:val="00F05149"/>
    <w:rsid w:val="00F069D1"/>
    <w:rsid w:val="00F129D4"/>
    <w:rsid w:val="00F13E0E"/>
    <w:rsid w:val="00F17B48"/>
    <w:rsid w:val="00F24DD7"/>
    <w:rsid w:val="00F257C9"/>
    <w:rsid w:val="00F30BF6"/>
    <w:rsid w:val="00F31AC4"/>
    <w:rsid w:val="00F34486"/>
    <w:rsid w:val="00F348EE"/>
    <w:rsid w:val="00F40AB6"/>
    <w:rsid w:val="00F4249D"/>
    <w:rsid w:val="00F4463E"/>
    <w:rsid w:val="00F45004"/>
    <w:rsid w:val="00F50698"/>
    <w:rsid w:val="00F525FE"/>
    <w:rsid w:val="00F53624"/>
    <w:rsid w:val="00F626BD"/>
    <w:rsid w:val="00F7065C"/>
    <w:rsid w:val="00F70A27"/>
    <w:rsid w:val="00F71D0E"/>
    <w:rsid w:val="00F754F3"/>
    <w:rsid w:val="00F76D16"/>
    <w:rsid w:val="00F80EC9"/>
    <w:rsid w:val="00F8137D"/>
    <w:rsid w:val="00F818CE"/>
    <w:rsid w:val="00F8224B"/>
    <w:rsid w:val="00F84C6B"/>
    <w:rsid w:val="00F86387"/>
    <w:rsid w:val="00F90471"/>
    <w:rsid w:val="00F91A95"/>
    <w:rsid w:val="00F95341"/>
    <w:rsid w:val="00F95DA2"/>
    <w:rsid w:val="00FA086B"/>
    <w:rsid w:val="00FA31F3"/>
    <w:rsid w:val="00FA61C3"/>
    <w:rsid w:val="00FB0B2E"/>
    <w:rsid w:val="00FB5FA8"/>
    <w:rsid w:val="00FB6F17"/>
    <w:rsid w:val="00FB7E04"/>
    <w:rsid w:val="00FC1489"/>
    <w:rsid w:val="00FD0B4B"/>
    <w:rsid w:val="00FE056B"/>
    <w:rsid w:val="00FE0DAB"/>
    <w:rsid w:val="00FE20B9"/>
    <w:rsid w:val="00FE33C2"/>
    <w:rsid w:val="00FE480E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4C6166"/>
  <w15:docId w15:val="{76B1B7A0-A970-46A7-9529-37F4215C7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2FFD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link w:val="SidefodTegn"/>
    <w:uiPriority w:val="7"/>
    <w:semiHidden/>
    <w:rsid w:val="00AC2833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A61FF4"/>
    <w:rPr>
      <w:color w:val="808080"/>
      <w:lang w:val="da-DK"/>
    </w:rPr>
  </w:style>
  <w:style w:type="character" w:customStyle="1" w:styleId="SidefodTegn">
    <w:name w:val="Sidefod Tegn"/>
    <w:basedOn w:val="Standardskrifttypeiafsnit"/>
    <w:link w:val="Sidefod"/>
    <w:uiPriority w:val="7"/>
    <w:semiHidden/>
    <w:rsid w:val="00AC2833"/>
    <w:rPr>
      <w:rFonts w:ascii="AU Passata" w:hAnsi="AU Passata"/>
      <w:color w:val="87888A"/>
      <w:spacing w:val="10"/>
      <w:sz w:val="14"/>
      <w:lang w:val="da-DK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651222"/>
    <w:pPr>
      <w:ind w:left="720"/>
      <w:contextualSpacing/>
    </w:pPr>
  </w:style>
  <w:style w:type="paragraph" w:styleId="Korrektur">
    <w:name w:val="Revision"/>
    <w:hidden/>
    <w:uiPriority w:val="99"/>
    <w:semiHidden/>
    <w:rsid w:val="00437D8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618490\AppData\Local\Temp\Templafy\WordVsto\Not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25CA013E7704EE6BA4D763C4A1198C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B3C8BDF-96C4-49A1-A4BC-B890EDC8C3EE}"/>
      </w:docPartPr>
      <w:docPartBody>
        <w:p w:rsidR="005C2277" w:rsidRDefault="005C2277">
          <w:pPr>
            <w:pStyle w:val="025CA013E7704EE6BA4D763C4A1198C4"/>
          </w:pPr>
          <w:r w:rsidRPr="009E373A">
            <w:rPr>
              <w:rStyle w:val="Pladsholdertekst"/>
            </w:rPr>
            <w:t>TextElement1</w:t>
          </w:r>
        </w:p>
      </w:docPartBody>
    </w:docPart>
    <w:docPart>
      <w:docPartPr>
        <w:name w:val="D4CBE49FB66E4870A6F0404FF2BAF9B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9471062-106E-497F-A3AF-CF90C9C93666}"/>
      </w:docPartPr>
      <w:docPartBody>
        <w:p w:rsidR="005C2277" w:rsidRDefault="005C2277">
          <w:pPr>
            <w:pStyle w:val="D4CBE49FB66E4870A6F0404FF2BAF9B8"/>
          </w:pPr>
          <w:r w:rsidRPr="00F91238">
            <w:rPr>
              <w:bCs/>
            </w:rPr>
            <w:t>[Navn]</w:t>
          </w:r>
        </w:p>
      </w:docPartBody>
    </w:docPart>
    <w:docPart>
      <w:docPartPr>
        <w:name w:val="48055B126F504892B76DDB1F9696767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F46C3B6-FB49-4D65-87A3-1E629C597E84}"/>
      </w:docPartPr>
      <w:docPartBody>
        <w:p w:rsidR="005C2277" w:rsidRDefault="005C2277">
          <w:pPr>
            <w:pStyle w:val="48055B126F504892B76DDB1F96967677"/>
          </w:pPr>
          <w:r w:rsidRPr="00F91238">
            <w:t>[Tekst]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0A9"/>
    <w:rsid w:val="00001532"/>
    <w:rsid w:val="00130D10"/>
    <w:rsid w:val="00136018"/>
    <w:rsid w:val="001B6ABD"/>
    <w:rsid w:val="00204379"/>
    <w:rsid w:val="002F0350"/>
    <w:rsid w:val="0033245A"/>
    <w:rsid w:val="003B376C"/>
    <w:rsid w:val="003F0523"/>
    <w:rsid w:val="00454525"/>
    <w:rsid w:val="00486E6E"/>
    <w:rsid w:val="004F5DF1"/>
    <w:rsid w:val="005C2277"/>
    <w:rsid w:val="006000A9"/>
    <w:rsid w:val="00604053"/>
    <w:rsid w:val="006902C6"/>
    <w:rsid w:val="006A10CD"/>
    <w:rsid w:val="006F4F0F"/>
    <w:rsid w:val="007F0561"/>
    <w:rsid w:val="00805F77"/>
    <w:rsid w:val="00836AB1"/>
    <w:rsid w:val="00841048"/>
    <w:rsid w:val="008A4E5A"/>
    <w:rsid w:val="009435C7"/>
    <w:rsid w:val="00A072D5"/>
    <w:rsid w:val="00A86A5D"/>
    <w:rsid w:val="00B14A83"/>
    <w:rsid w:val="00B553DB"/>
    <w:rsid w:val="00BE530B"/>
    <w:rsid w:val="00C176E4"/>
    <w:rsid w:val="00D412D3"/>
    <w:rsid w:val="00E03B30"/>
    <w:rsid w:val="00E32FB8"/>
    <w:rsid w:val="00E72440"/>
    <w:rsid w:val="00F123E1"/>
    <w:rsid w:val="00F7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customStyle="1" w:styleId="025CA013E7704EE6BA4D763C4A1198C4">
    <w:name w:val="025CA013E7704EE6BA4D763C4A1198C4"/>
  </w:style>
  <w:style w:type="paragraph" w:customStyle="1" w:styleId="D4CBE49FB66E4870A6F0404FF2BAF9B8">
    <w:name w:val="D4CBE49FB66E4870A6F0404FF2BAF9B8"/>
  </w:style>
  <w:style w:type="paragraph" w:customStyle="1" w:styleId="48055B126F504892B76DDB1F96967677">
    <w:name w:val="48055B126F504892B76DDB1F969676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TemplafyFormConfiguration><![CDATA[{"formFields":[{"required":true,"helpTexts":{},"spacing":{},"shareValue":false,"type":"datePicker","name":"Date","label":"Dato"},{"required":false,"placeholder":"","lines":1,"helpTexts":{},"spacing":{},"shareValue":false,"type":"textBox","name":"Sagsnummer","label":"Sagsnummer"},{"required":false,"placeholder":"","lines":1,"helpTexts":{},"spacing":{},"shareValue":false,"type":"textBox","name":"Reference","label":"Initialer for sagsbehandler"},{"type":"textElementPlaceholder","name":"TextElement1","label":"Placeholder 1"}],"formDataEntries":[{"name":"Date","value":"EOZ4wkcaQgUCxoTDQWEZ+w=="}]}]]></TemplafyFormConfiguration>
</file>

<file path=customXml/item2.xml><?xml version="1.0" encoding="utf-8"?>
<TemplafyTemplateConfiguration><![CDATA[{"elementsMetadata":[{"elementConfiguration":{"assetId":"{{DataSources.BaseTemplate-NotatRef[Concat(\"Notat - \", UserProfile.DocumentLanguage.Language)].TextElement1Ref.TextElementID}}","visibility":"","textElementPlaceholderName":"TextElement1","replaceOnUpdate":false,"type":"textElement"},"type":"richTextContentControl","id":"7f578d4e-de89-4f29-be21-1293634c8794"},{"elementConfiguration":{"assetId":"{{DataSources.HeaderTextElements[\"Logo - AU\"].TextElementRef.TextElementID}}","visibility":"","textElementPlaceholderName":"TextElement2","replaceOnUpdate":false,"type":"textElement"},"type":"richTextContentControl","id":"af46d725-eb34-4488-8119-5fb78dcd2f0c"},{"elementConfiguration":{"binding":"{{DataSources.BaseTemplate-NotatRef[Concat(\"Notat - \", UserProfile.DocumentLanguage.Language)].DocumentName}}","visibility":"","removeAndKeepContent":false,"disableUpdates":false,"type":"text"},"type":"richTextContentControl","id":"e33a2359-0313-4c31-a1c0-f1ae475053f1"},{"elementConfiguration":{"binding":"{{UserProfile.Name}}","visibility":"","removeAndKeepContent":false,"disableUpdates":false,"type":"text"},"type":"richTextContentControl","id":"be3e67bd-dd49-4736-bafb-5edc7dd980cd"},{"elementConfiguration":{"binding":"{{Translate(\"Date\")}}","visibility":"","removeAndKeepContent":false,"disableUpdates":false,"type":"text"},"type":"richTextContentControl","id":"a26891c2-c46c-49f1-9245-dc58b4d33f6b"},{"elementConfiguration":{"binding":"{{FormatDateTime(Form.Date,Translate(\"DateGeneral\"),DocumentLanguage)}}","visibility":"","removeAndKeepContent":false,"disableUpdates":false,"type":"text"},"type":"richTextContentControl","id":"d50b7a00-1c78-4b31-aefd-e7d19ce6d38f"},{"elementConfiguration":{"visibility":"{{IfElse(Equals(Form.Sagsnummer, \"\"), VisibilityType.Hidden, VisibilityType.Visible)}}","disableUpdates":false,"type":"group"},"type":"richTextContentControl","id":"188c14ff-c481-41c1-bd62-db5c92bf26e1"},{"elementConfiguration":{"binding":"{{Translate(\"Sagsnr\")}}","visibility":"","removeAndKeepContent":false,"disableUpdates":false,"type":"text"},"type":"richTextContentControl","id":"301af414-f6b1-4d6d-bce7-cf2531aa8fe0"},{"elementConfiguration":{"binding":"{{Form.Sagsnummer}}","visibility":"","removeAndKeepContent":false,"disableUpdates":false,"type":"text"},"type":"richTextContentControl","id":"4a4f03b5-f043-4759-a811-88851daa32f0"},{"elementConfiguration":{"visibility":"{{IfElse(Equals(Form.Reference, \"\"), VisibilityType.Hidden, VisibilityType.Visible)}}","disableUpdates":false,"type":"group"},"type":"richTextContentControl","id":"d65eb797-d04f-43ff-b483-6c991d370283"},{"elementConfiguration":{"binding":"{{Translate(\"Ref\")}}","visibility":"","removeAndKeepContent":false,"disableUpdates":false,"type":"text"},"type":"richTextContentControl","id":"702b91d5-27d3-4bea-9c04-8701c9ddbfef"},{"elementConfiguration":{"binding":"{{Form.Reference}}","visibility":"","removeAndKeepContent":false,"disableUpdates":false,"type":"text"},"type":"richTextContentControl","id":"a6f08522-e903-46cf-8c01-e1643cbd0eff"},{"elementConfiguration":{"binding":"{{Translate(\"Page\")}}","visibility":"","removeAndKeepContent":false,"disableUpdates":false,"type":"text"},"type":"richTextContentControl","id":"c3d3513d-e464-4a02-85df-549a02a4e6dd"},{"elementConfiguration":{"binding":"{{DataSources.BaseTemplate-NotatRef[Concat(\"Notat - \", UserProfile.DocumentLanguage.Language)].DocumentName}}","visibility":"","removeAndKeepContent":false,"disableUpdates":false,"type":"text"},"type":"richTextContentControl","id":"7df4cf55-9529-42b3-8ed8-7b382e1d53a1"},{"elementConfiguration":{"binding":"{{UserProfile.Name}}","visibility":"","removeAndKeepContent":false,"disableUpdates":false,"type":"text"},"type":"richTextContentControl","id":"e5e89111-ea33-454a-a559-87034f28fa3d"},{"elementConfiguration":{"binding":"{{Translate(\"Date\")}}","visibility":"","removeAndKeepContent":false,"disableUpdates":false,"type":"text"},"type":"richTextContentControl","id":"9ed39593-5be6-4d80-9605-8e5265291779"},{"elementConfiguration":{"binding":"{{FormatDateTime(Form.Date,Translate(\"DateGeneral\"),DocumentLanguage)}}","visibility":"","removeAndKeepContent":false,"disableUpdates":false,"type":"text"},"type":"richTextContentControl","id":"7006ed59-9560-459e-b1c5-b4aebb067975"},{"elementConfiguration":{"visibility":"{{IfElse(Equals(Form.Sagsnummer, \"\"), VisibilityType.Hidden, VisibilityType.Visible)}}","disableUpdates":false,"type":"group"},"type":"richTextContentControl","id":"004e19d3-eaca-4a14-97ef-db0ce89c58ac"},{"elementConfiguration":{"binding":"{{Translate(\"Sagsnr\")}}","visibility":"","removeAndKeepContent":false,"disableUpdates":false,"type":"text"},"type":"richTextContentControl","id":"3764f24c-ad20-4af4-8e68-5897942b3c19"},{"elementConfiguration":{"binding":"{{Form.Sagsnummer}}","visibility":"","removeAndKeepContent":false,"disableUpdates":false,"type":"text"},"type":"richTextContentControl","id":"3c4c27c4-c3ae-4e55-a407-dd60d094edc9"},{"elementConfiguration":{"visibility":"{{IfElse(Equals(Form.Reference, \"\"), VisibilityType.Hidden, VisibilityType.Visible)}}","disableUpdates":false,"type":"group"},"type":"richTextContentControl","id":"afe8b59c-6224-4b85-934d-c9ff9cce9833"},{"elementConfiguration":{"binding":"{{Translate(\"Ref\")}}","visibility":"","removeAndKeepContent":false,"disableUpdates":false,"type":"text"},"type":"richTextContentControl","id":"76dd0b9e-84ba-4fcf-80b2-ebc299ddb406"},{"elementConfiguration":{"binding":"{{Form.Reference}}","visibility":"","removeAndKeepContent":false,"disableUpdates":false,"type":"text"},"type":"richTextContentControl","id":"644d3073-2fdb-4d2c-9826-65b5c335477c"},{"elementConfiguration":{"binding":"{{Translate(\"Page\")}}","visibility":"","removeAndKeepContent":false,"disableUpdates":false,"type":"text"},"type":"richTextContentControl","id":"40d283a1-c31c-4c6c-be4f-4f4e7c5f1681"},{"elementConfiguration":{"assetId":"{{DataSources.HeaderTextElements[\"Logo - AU\"].TextElementRef.TextElementID}}","visibility":"","textElementPlaceholderName":"TextElement2","replaceOnUpdate":false,"type":"textElement"},"type":"richTextContentControl","id":"a3be2d4a-03f5-48e7-a37d-5b06dc623ee9"},{"elementConfiguration":{"binding":"{{DataSources.BaseTemplate-NotatRef[Concat(\"Notat - \", UserProfile.DocumentLanguage.Language)].DocumentName}}","visibility":"","removeAndKeepContent":false,"disableUpdates":false,"type":"text"},"type":"richTextContentControl","id":"4bc48823-7739-438c-873d-9d73058ed87c"},{"elementConfiguration":{"binding":"{{UserProfile.Name}}","visibility":"","removeAndKeepContent":false,"disableUpdates":false,"type":"text"},"type":"richTextContentControl","id":"8f12a6cd-3929-41fa-9e30-102953f8a92f"},{"elementConfiguration":{"binding":"{{Translate(\"Date\")}}","visibility":"","removeAndKeepContent":false,"disableUpdates":false,"type":"text"},"type":"richTextContentControl","id":"49994ee3-5af3-4b4d-b5ab-41672e8d35f4"},{"elementConfiguration":{"binding":"{{FormatDateTime(Form.Date,Translate(\"DateGeneral\"),DocumentLanguage)}}","visibility":"","removeAndKeepContent":false,"disableUpdates":false,"type":"text"},"type":"richTextContentControl","id":"acbe8c45-16c0-4b81-b060-fe0108170bf7"},{"elementConfiguration":{"visibility":"{{IfElse(Equals(Form.Sagsnummer, \"\"), VisibilityType.Hidden, VisibilityType.Visible)}}","disableUpdates":false,"type":"group"},"type":"richTextContentControl","id":"1354df5b-929c-4a35-8832-9905e71cebea"},{"elementConfiguration":{"binding":"{{Translate(\"Sagsnr\")}}","visibility":"","removeAndKeepContent":false,"disableUpdates":false,"type":"text"},"type":"richTextContentControl","id":"7013d3f1-a858-4e71-8735-cc2ae9ce87c2"},{"elementConfiguration":{"binding":"{{Form.Sagsnummer}}","visibility":"","removeAndKeepContent":false,"disableUpdates":false,"type":"text"},"type":"richTextContentControl","id":"52ed36ce-5dd8-425c-a54f-f6d2ad6c540d"},{"elementConfiguration":{"visibility":"{{IfElse(Equals(Form.Reference, \"\"), VisibilityType.Hidden, VisibilityType.Visible)}}","disableUpdates":false,"type":"group"},"type":"richTextContentControl","id":"0bc8e93e-6cda-4a4b-b49f-deed058c9139"},{"elementConfiguration":{"binding":"{{Translate(\"Ref\")}}","visibility":"","removeAndKeepContent":false,"disableUpdates":false,"type":"text"},"type":"richTextContentControl","id":"80debc1f-0c57-4b96-9ec8-406c3d9bb480"},{"elementConfiguration":{"binding":"{{Form.Reference}}","visibility":"","removeAndKeepContent":false,"disableUpdates":false,"type":"text"},"type":"richTextContentControl","id":"990ba70e-1dad-48a8-9925-1f34d5122a8d"},{"elementConfiguration":{"binding":"{{Translate(\"Page\")}}","visibility":"","removeAndKeepContent":false,"disableUpdates":false,"type":"text"},"type":"richTextContentControl","id":"e7267d8a-a8d2-4a53-90f4-ae9320f66588"},{"elementConfiguration":{"binding":"{{DataSources.BaseTemplate-NotatRef[Concat(\"Notat - \", UserProfile.DocumentLanguage.Language)].DocumentName}}","visibility":"","removeAndKeepContent":false,"disableUpdates":false,"type":"text"},"type":"richTextContentControl","id":"3ca3c98c-b365-44cc-94e8-5edce0ae8ac6"},{"elementConfiguration":{"binding":"{{UserProfile.Name}}","visibility":"","removeAndKeepContent":false,"disableUpdates":false,"type":"text"},"type":"richTextContentControl","id":"5ab2f456-eff3-4592-a03a-4ebf83f4c717"},{"elementConfiguration":{"binding":"{{Translate(\"Date\")}}","visibility":"","removeAndKeepContent":false,"disableUpdates":false,"type":"text"},"type":"richTextContentControl","id":"3b516547-f53b-4903-b0ea-54fc345aafcf"},{"elementConfiguration":{"binding":"{{FormatDateTime(Form.Date,Translate(\"DateGeneral\"),DocumentLanguage)}}","visibility":"","removeAndKeepContent":false,"disableUpdates":false,"type":"text"},"type":"richTextContentControl","id":"8014c43d-70fd-4a4b-8d5e-5362d7cd15b5"},{"elementConfiguration":{"visibility":"{{IfElse(Equals(Form.Sagsnummer, \"\"), VisibilityType.Hidden, VisibilityType.Visible)}}","disableUpdates":false,"type":"group"},"type":"richTextContentControl","id":"4502773a-abce-469e-a183-804668913375"},{"elementConfiguration":{"binding":"{{Translate(\"Sagsnr\")}}","visibility":"","removeAndKeepContent":false,"disableUpdates":false,"type":"text"},"type":"richTextContentControl","id":"6ddfa97a-2d58-4cd2-85e4-4080cf23a9ce"},{"elementConfiguration":{"binding":"{{Form.Sagsnummer}}","visibility":"","removeAndKeepContent":false,"disableUpdates":false,"type":"text"},"type":"richTextContentControl","id":"e7964c1e-122a-495d-b987-d82a2aa75a07"},{"elementConfiguration":{"visibility":"{{IfElse(Equals(Form.Reference, \"\"), VisibilityType.Hidden, VisibilityType.Visible)}}","disableUpdates":false,"type":"group"},"type":"richTextContentControl","id":"d26e63aa-f336-420c-8c1f-7175714f097d"},{"elementConfiguration":{"binding":"{{Translate(\"Ref\")}}","visibility":"","removeAndKeepContent":false,"disableUpdates":false,"type":"text"},"type":"richTextContentControl","id":"396c5bd1-81de-4dff-b2c2-e77f6600429e"},{"elementConfiguration":{"binding":"{{Form.Reference}}","visibility":"","removeAndKeepContent":false,"disableUpdates":false,"type":"text"},"type":"richTextContentControl","id":"80424495-a496-4dff-b73b-b8e81c7d52c3"},{"elementConfiguration":{"binding":"{{Translate(\"Page\")}}","visibility":"","removeAndKeepContent":false,"disableUpdates":false,"type":"text"},"type":"richTextContentControl","id":"17def113-4478-431b-99ba-aec4e8ae9702"},{"elementConfiguration":{"assetId":"{{UserProfile.UnitId.ExtraLogoRef.FooterTextElementRef.TextElementID}}","visibility":"","textElementPlaceholderName":"TextElement1","replaceOnUpdate":false,"type":"textElement"},"type":"richTextContentControl","id":"c093ae3e-449c-488f-a986-ba64d14db40f"}],"transformationConfigurations":[{"language":"{{DocumentLanguage}}","disableUpdates":false,"type":"proofingLanguage"},{"colorTheme":"{{UserProfile.ThemeColour.ColorThemeRef.ColorTheme}}","disableUpdates":false,"originalColorThemeXml":"<a:clrScheme name=\"03 AU Lightblue\" xmlns:a=\"http://schemas.openxmlformats.org/drawingml/2006/main\"><a:dk1><a:srgbClr val=\"000000\" /></a:dk1><a:lt1><a:srgbClr val=\"FFFFFF\" /></a:lt1><a:dk2><a:srgbClr val=\"003E41\" /></a:dk2><a:lt2><a:srgbClr val=\"009EE0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","type":"colorTheme"}],"templateName":"Notat","templateDescription":"Memo","enableDocumentContentUpdater":true,"version":"2.0"}]]></TemplafyTemplateConfiguration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C753E809BFA149A0C085289F550355" ma:contentTypeVersion="3" ma:contentTypeDescription="Opret et nyt dokument." ma:contentTypeScope="" ma:versionID="d65eb34d2f5e1b63ed3c4f7ec84d830d">
  <xsd:schema xmlns:xsd="http://www.w3.org/2001/XMLSchema" xmlns:xs="http://www.w3.org/2001/XMLSchema" xmlns:p="http://schemas.microsoft.com/office/2006/metadata/properties" xmlns:ns2="88f1e2b8-88ae-476c-87d7-b1b01dbad57d" targetNamespace="http://schemas.microsoft.com/office/2006/metadata/properties" ma:root="true" ma:fieldsID="74ffcc94348a7b28e1f72f8d6c6bdb18" ns2:_="">
    <xsd:import namespace="88f1e2b8-88ae-476c-87d7-b1b01dbad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f1e2b8-88ae-476c-87d7-b1b01dbad5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7.xml><?xml version="1.0" encoding="utf-8"?>
<TemplafyTextElementConfigurations xmlns:xsi="http://www.w3.org/2001/XMLSchema-instance" xmlns:xsd="http://www.w3.org/2001/XMLSchema">
  <TextElement ElementMetadataLinkId="7f578d4e-de89-4f29-be21-1293634c8794" TemplateId="636300130404257215">
    <TemplateConfiguration>{"elementsMetadata":[{"elementConfiguration":{"binding":"{{Translate(\"Receiver\")}}","removeAndKeepContent":false,"disableUpdates":false,"type":"text"},"type":"richTextContentControl","id":"0e04d847-9342-40de-9e95-045d4bdd4062"}],"transformationConfigurations":[],"enableDocumentContentUpdater":false,"version":"2.0"}</TemplateConfiguration>
    <FormConfiguration>{"formFields":[],"formDataEntries":[]}</FormConfiguration>
  </TextElement>
  <TextElement ElementMetadataLinkId="af46d725-eb34-4488-8119-5fb78dcd2f0c" TemplateId="1075068917382643782">
    <TemplateConfiguration>{"elementsMetadata":[{"elementConfiguration":{"binding":"{{UserProfile.UnitId.Logo1}}","visibility":"{{IfElse(Equals(UserProfile.UnitId.Logo1,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3a1f3332-170e-4445-926d-291b92b3ce0d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d5723d9d-6bc6-4d35-9f52-9ae1002825de"},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13dc4818-5d51-4f05-9761-d53037a034a4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937ade8f-5636-48ca-b286-df8b08fbe702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73021c5a-a66c-48ff-b17c-3ebb5675f2b9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8541abe3-5351-48e5-803e-017dc7e3e768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  <TextElement ElementMetadataLinkId="a3be2d4a-03f5-48e7-a37d-5b06dc623ee9" TemplateId="1075068917382643782">
    <TemplateConfiguration>{"elementsMetadata":[{"elementConfiguration":{"binding":"{{UserProfile.UnitId.Logo1}}","visibility":"{{IfElse(Equals(UserProfile.UnitId.Logo1,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2e618dc6-cf9d-433b-ac84-48b5c6526850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ea3dc59e-0e07-4188-acf1-3ec2473b0cba"},{"elementConfiguration":{"binding":"{{UserProfile.UnitId.Logo1}}","visibility":"{{IfElse(Equals(UserProfile.UnitId.Logo1, \"\"), VisibilityType.Hidden, VisibilityType.Visible)}}","removeAndKeepContent":false,"disableUpdates":false,"type":"text"},"type":"richTextContentControl","id":"5aa00758-d1a4-4677-bc0f-5e3fe0d2d264"},{"elementConfiguration":{"binding":"{{UserProfile.UnitId.Logo2}}","visibility":"{{IfElse(Equals(UserProfile.UnitId.Logo2, \"\"), VisibilityType.Hidden, VisibilityType.Visible)}}","removeAndKeepContent":false,"disableUpdates":false,"type":"text"},"type":"richTextContentControl","id":"d10f6507-71f5-450f-98a8-12f8b627d29f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0a640d16-94d0-4284-ae9b-59fb94006296"},{"elementConfiguration":{"binding":"{{UserProfile.UnitId.Logo3}}","visibility":"{{IfElse(Equals(UserProfile.UnitId.Logo3, \"\"), VisibilityType.Hidden, VisibilityType.Visible)}}","removeAndKeepContent":false,"disableUpdates":false,"type":"text"},"type":"richTextContentControl","id":"5716709d-ee7a-4b18-a42f-b058ad42c2ce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  <TextElement ElementMetadataLinkId="c093ae3e-449c-488f-a986-ba64d14db40f" TemplateId="1075068918118744118">
    <TemplateConfiguration>{"elementsMetadata":[{"type":"pictureContentControl","id":"91a35aa1-7d15-4e11-8fcc-bb30e16b318f","elementConfiguration":{"inheritDimensions":"{{InheritDimensions.InheritNone}}","width":"{{UserProfile.UnitId.ExtraLogoRef.LogoWidth}}","height":"","image":"{{UserProfile.UnitId.ExtraLogoRef.ImageFileRef.ImageFile}}","visibility":"","removeAndKeepContent":false,"disableUpdates":false,"type":"image"}},{"elementConfiguration":{"binding":"{{UserProfile.UnitId.UnitName}}","visibility":"","removeAndKeepContent":false,"disableUpdates":false,"type":"text"},"type":"richTextContentControl","id":"b4b035d2-fef5-44ad-8c6d-647b7812ebfc"},{"elementConfiguration":{"binding":"{{Translate(\"AU\")}}","visibility":"","removeAndKeepContent":false,"disableUpdates":false,"type":"text"},"type":"richTextContentControl","id":"557b1ef1-b650-4589-94eb-f55ee507cdaa"},{"elementConfiguration":{"binding":"{{UserProfile.UnitId.Address}}","visibility":"","removeAndKeepContent":false,"disableUpdates":false,"type":"text"},"type":"richTextContentControl","id":"f943a2e3-27b0-4ce1-b43d-83117793e4a7"},{"elementConfiguration":{"visibility":"{{IfElse(Equals(UserProfile.UnitId.Phone, \"\"), VisibilityType.Hidden, VisibilityType.Visible)}}","disableUpdates":false,"type":"group"},"type":"richTextContentControl","id":"968fc684-aac0-4f0d-b001-44c37d46babf"},{"elementConfiguration":{"binding":"{{Translate(\"Tel\")}}","visibility":"","removeAndKeepContent":false,"disableUpdates":false,"type":"text"},"type":"richTextContentControl","id":"90b27290-aa7f-411e-bed2-601113b61c3c"},{"elementConfiguration":{"binding":"{{UserProfile.UnitId.Phone}}","visibility":"","removeAndKeepContent":false,"disableUpdates":false,"type":"text"},"type":"richTextContentControl","id":"18679067-1e7d-447c-888c-0723778571c2"},{"elementConfiguration":{"visibility":"{{IfElse(Equals(UserProfile.UnitId.Fax, \"\"), VisibilityType.Hidden, VisibilityType.Visible)}}","disableUpdates":false,"type":"group"},"type":"richTextContentControl","id":"5cb8925c-1032-4b44-93ed-eb9f86970f7a"},{"elementConfiguration":{"binding":"{{Translate(\"Fax\")}}","visibility":"","removeAndKeepContent":false,"disableUpdates":false,"type":"text"},"type":"richTextContentControl","id":"3ec25a33-97bd-4acd-8a71-235f2f1b1d5b"},{"elementConfiguration":{"binding":"{{UserProfile.UnitId.Fax}}","visibility":"","removeAndKeepContent":false,"disableUpdates":false,"type":"text"},"type":"richTextContentControl","id":"75586d0f-211f-48bf-9103-0c61f1e3bc12"},{"elementConfiguration":{"visibility":"{{IfElse(Equals(UserProfile.UnitId.Email, \"\"), VisibilityType.Hidden, VisibilityType.Visible)}}","disableUpdates":false,"type":"group"},"type":"richTextContentControl","id":"712563fa-8957-4837-a7ac-019c3ead3dfd"},{"elementConfiguration":{"binding":"{{Translate(\"Email\")}}","visibility":"","removeAndKeepContent":false,"disableUpdates":false,"type":"text"},"type":"richTextContentControl","id":"978fff8a-dbfa-4b2e-85b8-8bcc2f1c583c"},{"elementConfiguration":{"binding":"{{UserProfile.UnitId.Email}}","visibility":"","removeAndKeepContent":false,"disableUpdates":false,"type":"text"},"type":"richTextContentControl","id":"d50a220f-1fa5-4c79-b91d-b61eaa61a284"},{"elementConfiguration":{"visibility":"{{IfElse(Equals(UserProfile.UnitId.Www, \"\"), VisibilityType.Hidden, VisibilityType.Visible)}}","disableUpdates":false,"type":"group"},"type":"richTextContentControl","id":"c6f4b4de-c0e9-47bd-b503-7fb48c3e273f"},{"elementConfiguration":{"binding":"{{Translate(\"Web\")}}","visibility":"","removeAndKeepContent":false,"disableUpdates":false,"type":"text"},"type":"richTextContentControl","id":"ef320e61-c1ba-4cdb-97b6-541e69082075"},{"elementConfiguration":{"binding":"{{UserProfile.UnitId.Www}}","visibility":"","removeAndKeepContent":false,"disableUpdates":false,"type":"text"},"type":"richTextContentControl","id":"cc6f979f-4d8a-40c1-bd93-b510295367b0"}],"transformationConfigurations":[{"language":"{{DocumentLanguage}}","disableUpdates":false,"type":"proofingLanguage"},{"colorTheme":"{{UserProfile.ThemeColour.ColorThemeRef.ColorTheme}}","disableUpdates":false,"type":"colorTheme"}],"enableDocumentContentUpdater":true,"version":"2.0"}</TemplateConfiguration>
    <FormConfiguration>{"formFields":[],"formDataEntries":[]}</FormConfiguration>
  </TextElement>
</TemplafyTextElementConfigurations>
</file>

<file path=customXml/itemProps1.xml><?xml version="1.0" encoding="utf-8"?>
<ds:datastoreItem xmlns:ds="http://schemas.openxmlformats.org/officeDocument/2006/customXml" ds:itemID="{8171BDE6-7854-4176-BFEE-4B9E9311D46C}">
  <ds:schemaRefs/>
</ds:datastoreItem>
</file>

<file path=customXml/itemProps2.xml><?xml version="1.0" encoding="utf-8"?>
<ds:datastoreItem xmlns:ds="http://schemas.openxmlformats.org/officeDocument/2006/customXml" ds:itemID="{C3956DB5-4002-4AEA-9421-04C43084001A}">
  <ds:schemaRefs/>
</ds:datastoreItem>
</file>

<file path=customXml/itemProps3.xml><?xml version="1.0" encoding="utf-8"?>
<ds:datastoreItem xmlns:ds="http://schemas.openxmlformats.org/officeDocument/2006/customXml" ds:itemID="{866AEC55-D23E-47B3-AF4A-2518F6787E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f1e2b8-88ae-476c-87d7-b1b01dbad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39B195-8FF2-4AA4-8EA4-AB7118A6724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B7E431B-119F-40DF-A990-D9665A54BF9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DDC21B32-55A8-4475-AF99-2A64237EAA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7.xml><?xml version="1.0" encoding="utf-8"?>
<ds:datastoreItem xmlns:ds="http://schemas.openxmlformats.org/officeDocument/2006/customXml" ds:itemID="{CB4664C1-CECA-4C46-8830-30FB92048944}">
  <ds:schemaRefs>
    <ds:schemaRef ds:uri="http://www.w3.org/2001/XMLSchema"/>
  </ds:schemaRefs>
</ds:datastoreItem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1</TotalTime>
  <Pages>3</Pages>
  <Words>128</Words>
  <Characters>787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Kjøller Christensen</dc:creator>
  <cp:lastModifiedBy>Sarah Kjøller Christensen</cp:lastModifiedBy>
  <cp:revision>3</cp:revision>
  <cp:lastPrinted>2026-03-23T10:38:00Z</cp:lastPrinted>
  <dcterms:created xsi:type="dcterms:W3CDTF">2026-06-09T12:54:00Z</dcterms:created>
  <dcterms:modified xsi:type="dcterms:W3CDTF">2026-06-11T07:11:00Z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TemplafyTenantId">
    <vt:lpwstr>auoffice</vt:lpwstr>
  </property>
  <property fmtid="{D5CDD505-2E9C-101B-9397-08002B2CF9AE}" pid="7" name="TemplafyTemplateId">
    <vt:lpwstr>752190740362690586</vt:lpwstr>
  </property>
  <property fmtid="{D5CDD505-2E9C-101B-9397-08002B2CF9AE}" pid="8" name="TemplafyUserProfileId">
    <vt:lpwstr>1338885429060436113</vt:lpwstr>
  </property>
  <property fmtid="{D5CDD505-2E9C-101B-9397-08002B2CF9AE}" pid="9" name="TemplafyLanguageCode">
    <vt:lpwstr>da-DK</vt:lpwstr>
  </property>
  <property fmtid="{D5CDD505-2E9C-101B-9397-08002B2CF9AE}" pid="10" name="TemplafyFromBlank">
    <vt:bool>false</vt:bool>
  </property>
  <property fmtid="{D5CDD505-2E9C-101B-9397-08002B2CF9AE}" pid="11" name="ContentTypeId">
    <vt:lpwstr>0x0101006CC753E809BFA149A0C085289F550355</vt:lpwstr>
  </property>
</Properties>
</file>